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0A9493" w14:textId="77777777" w:rsidR="00791ECC" w:rsidRPr="001101E6" w:rsidRDefault="00791ECC" w:rsidP="00503A6C">
      <w:pPr>
        <w:pStyle w:val="Nagwek1"/>
      </w:pPr>
      <w:bookmarkStart w:id="0" w:name="_GoBack"/>
      <w:bookmarkEnd w:id="0"/>
      <w:r w:rsidRPr="001101E6">
        <w:t>Załącznik 2 do SIWZ  Wzór formularza ofertowego</w:t>
      </w:r>
    </w:p>
    <w:p w14:paraId="278A3475" w14:textId="77777777" w:rsidR="00791ECC" w:rsidRDefault="00791ECC" w:rsidP="00791ECC">
      <w:pPr>
        <w:rPr>
          <w:rFonts w:cs="Arial"/>
          <w:color w:val="404040" w:themeColor="text1" w:themeTint="BF"/>
        </w:rPr>
      </w:pPr>
    </w:p>
    <w:p w14:paraId="7C0B26CB" w14:textId="77777777" w:rsidR="00791ECC" w:rsidRPr="00BA1E6D" w:rsidRDefault="00791ECC" w:rsidP="00503A6C">
      <w:pPr>
        <w:spacing w:after="0"/>
        <w:ind w:left="357" w:hanging="357"/>
        <w:rPr>
          <w:rFonts w:cs="Arial"/>
        </w:rPr>
      </w:pPr>
      <w:r w:rsidRPr="00BA1E6D">
        <w:rPr>
          <w:rFonts w:cs="Arial"/>
        </w:rPr>
        <w:t>……………………………….</w:t>
      </w:r>
    </w:p>
    <w:p w14:paraId="52DC4616" w14:textId="77777777" w:rsidR="00791ECC" w:rsidRPr="00BA1E6D" w:rsidRDefault="00791ECC" w:rsidP="00503A6C">
      <w:pPr>
        <w:spacing w:after="0"/>
        <w:ind w:left="357" w:hanging="357"/>
        <w:rPr>
          <w:rFonts w:cs="Arial"/>
        </w:rPr>
      </w:pPr>
      <w:r w:rsidRPr="00BA1E6D">
        <w:rPr>
          <w:rFonts w:cs="Arial"/>
        </w:rPr>
        <w:t>(pieczęć wykonawcy)</w:t>
      </w:r>
    </w:p>
    <w:p w14:paraId="67799C12" w14:textId="77777777" w:rsidR="00791ECC" w:rsidRDefault="00791ECC" w:rsidP="00791ECC">
      <w:pPr>
        <w:pStyle w:val="Nagwek2"/>
        <w:spacing w:before="60" w:after="40"/>
        <w:ind w:left="357" w:hanging="357"/>
        <w:jc w:val="center"/>
        <w:rPr>
          <w:rFonts w:cs="Arial"/>
          <w:color w:val="404040" w:themeColor="text1" w:themeTint="BF"/>
          <w:sz w:val="22"/>
          <w:szCs w:val="22"/>
        </w:rPr>
      </w:pPr>
    </w:p>
    <w:p w14:paraId="3F6555D3" w14:textId="77777777" w:rsidR="00791ECC" w:rsidRPr="001C1EFA" w:rsidRDefault="00791ECC" w:rsidP="00791ECC">
      <w:pPr>
        <w:pStyle w:val="Nagwek2"/>
        <w:spacing w:before="60" w:after="40"/>
        <w:ind w:left="357" w:hanging="357"/>
        <w:jc w:val="center"/>
        <w:rPr>
          <w:rFonts w:cs="Arial"/>
          <w:color w:val="404040" w:themeColor="text1" w:themeTint="BF"/>
          <w:sz w:val="22"/>
          <w:szCs w:val="22"/>
        </w:rPr>
      </w:pPr>
      <w:r w:rsidRPr="00202715">
        <w:rPr>
          <w:rFonts w:cs="Arial"/>
          <w:color w:val="404040" w:themeColor="text1" w:themeTint="BF"/>
          <w:sz w:val="22"/>
          <w:szCs w:val="22"/>
        </w:rPr>
        <w:t>OFERTA</w:t>
      </w:r>
    </w:p>
    <w:p w14:paraId="2D9A6016" w14:textId="77777777" w:rsidR="00791ECC" w:rsidRDefault="00791ECC" w:rsidP="00791ECC">
      <w:pPr>
        <w:tabs>
          <w:tab w:val="right" w:leader="underscore" w:pos="8789"/>
        </w:tabs>
        <w:rPr>
          <w:rFonts w:cs="Arial"/>
          <w:color w:val="404040" w:themeColor="text1" w:themeTint="BF"/>
        </w:rPr>
      </w:pPr>
    </w:p>
    <w:p w14:paraId="1664FD11" w14:textId="77777777" w:rsidR="00791ECC" w:rsidRPr="00BA1E6D" w:rsidRDefault="00791ECC" w:rsidP="00791ECC">
      <w:pPr>
        <w:tabs>
          <w:tab w:val="right" w:leader="underscore" w:pos="8789"/>
        </w:tabs>
        <w:ind w:left="357" w:hanging="357"/>
        <w:rPr>
          <w:rFonts w:cstheme="minorHAnsi"/>
        </w:rPr>
      </w:pPr>
      <w:r w:rsidRPr="00BA1E6D">
        <w:rPr>
          <w:rFonts w:cstheme="minorHAnsi"/>
        </w:rPr>
        <w:t>Pełna nazwa wykonawcy:</w:t>
      </w:r>
      <w:r w:rsidRPr="00BA1E6D">
        <w:rPr>
          <w:rFonts w:cstheme="minorHAnsi"/>
        </w:rPr>
        <w:tab/>
      </w:r>
    </w:p>
    <w:p w14:paraId="3B4D3D2F" w14:textId="77777777" w:rsidR="00791ECC" w:rsidRPr="00BA1E6D" w:rsidRDefault="00791ECC" w:rsidP="00791ECC">
      <w:pPr>
        <w:tabs>
          <w:tab w:val="right" w:leader="underscore" w:pos="8789"/>
        </w:tabs>
        <w:ind w:left="357" w:hanging="357"/>
        <w:rPr>
          <w:rFonts w:cstheme="minorHAnsi"/>
        </w:rPr>
      </w:pPr>
      <w:r w:rsidRPr="00BA1E6D">
        <w:rPr>
          <w:rFonts w:cstheme="minorHAnsi"/>
        </w:rPr>
        <w:t xml:space="preserve">Siedziba i adres wykonawcy: </w:t>
      </w:r>
      <w:r w:rsidRPr="00BA1E6D">
        <w:rPr>
          <w:rFonts w:cstheme="minorHAnsi"/>
        </w:rPr>
        <w:tab/>
      </w:r>
    </w:p>
    <w:p w14:paraId="1D30FCE8" w14:textId="77777777" w:rsidR="00791ECC" w:rsidRPr="00BA1E6D" w:rsidRDefault="00791ECC" w:rsidP="00791ECC">
      <w:pPr>
        <w:tabs>
          <w:tab w:val="left" w:leader="underscore" w:pos="3686"/>
          <w:tab w:val="left" w:leader="underscore" w:pos="8789"/>
        </w:tabs>
        <w:ind w:left="357" w:hanging="357"/>
        <w:rPr>
          <w:rFonts w:cstheme="minorHAnsi"/>
        </w:rPr>
      </w:pPr>
      <w:r w:rsidRPr="00BA1E6D">
        <w:rPr>
          <w:rFonts w:cstheme="minorHAnsi"/>
        </w:rPr>
        <w:t>REGON:</w:t>
      </w:r>
      <w:r w:rsidRPr="00BA1E6D">
        <w:rPr>
          <w:rFonts w:cstheme="minorHAnsi"/>
        </w:rPr>
        <w:tab/>
        <w:t xml:space="preserve"> NIP:</w:t>
      </w:r>
      <w:r w:rsidRPr="00BA1E6D">
        <w:rPr>
          <w:rFonts w:cstheme="minorHAnsi"/>
        </w:rPr>
        <w:tab/>
      </w:r>
    </w:p>
    <w:p w14:paraId="7B631909" w14:textId="77777777" w:rsidR="00791ECC" w:rsidRPr="00BA1E6D" w:rsidRDefault="00791ECC" w:rsidP="00791ECC">
      <w:pPr>
        <w:tabs>
          <w:tab w:val="left" w:leader="underscore" w:pos="3686"/>
          <w:tab w:val="left" w:leader="underscore" w:pos="8789"/>
        </w:tabs>
        <w:ind w:left="357" w:hanging="357"/>
        <w:rPr>
          <w:rFonts w:cstheme="minorHAnsi"/>
        </w:rPr>
      </w:pPr>
      <w:r w:rsidRPr="00BA1E6D">
        <w:rPr>
          <w:rFonts w:cstheme="minorHAnsi"/>
        </w:rPr>
        <w:t>Telefon:</w:t>
      </w:r>
      <w:r w:rsidRPr="00BA1E6D">
        <w:rPr>
          <w:rFonts w:cstheme="minorHAnsi"/>
        </w:rPr>
        <w:tab/>
        <w:t xml:space="preserve"> Fax:</w:t>
      </w:r>
      <w:r w:rsidRPr="00BA1E6D">
        <w:rPr>
          <w:rFonts w:cstheme="minorHAnsi"/>
        </w:rPr>
        <w:tab/>
      </w:r>
    </w:p>
    <w:p w14:paraId="23C4566C" w14:textId="77777777" w:rsidR="00791ECC" w:rsidRPr="00BA1E6D" w:rsidRDefault="00791ECC" w:rsidP="00791ECC">
      <w:pPr>
        <w:tabs>
          <w:tab w:val="right" w:leader="underscore" w:pos="8789"/>
        </w:tabs>
        <w:ind w:left="357" w:hanging="357"/>
        <w:rPr>
          <w:rFonts w:cstheme="minorHAnsi"/>
        </w:rPr>
      </w:pPr>
      <w:r w:rsidRPr="00BA1E6D">
        <w:rPr>
          <w:rFonts w:cstheme="minorHAnsi"/>
        </w:rPr>
        <w:t>Adres e-mail:</w:t>
      </w:r>
      <w:r w:rsidRPr="00BA1E6D">
        <w:rPr>
          <w:rFonts w:cstheme="minorHAnsi"/>
        </w:rPr>
        <w:tab/>
      </w:r>
    </w:p>
    <w:p w14:paraId="3E34334B" w14:textId="77777777" w:rsidR="00791ECC" w:rsidRPr="001A1EDE" w:rsidRDefault="00791ECC" w:rsidP="00791ECC">
      <w:pPr>
        <w:pStyle w:val="body1"/>
        <w:widowControl/>
        <w:suppressAutoHyphens w:val="0"/>
        <w:autoSpaceDE w:val="0"/>
        <w:autoSpaceDN w:val="0"/>
        <w:adjustRightInd w:val="0"/>
        <w:spacing w:before="0" w:after="120"/>
        <w:rPr>
          <w:rFonts w:ascii="Calibri" w:hAnsi="Calibri" w:cs="Calibri"/>
          <w:sz w:val="24"/>
          <w:szCs w:val="24"/>
          <w:lang w:eastAsia="pl-PL"/>
        </w:rPr>
      </w:pPr>
    </w:p>
    <w:p w14:paraId="73A097B7" w14:textId="6D52D71C" w:rsidR="00791ECC" w:rsidRDefault="00791ECC" w:rsidP="00791ECC">
      <w:pPr>
        <w:rPr>
          <w:rFonts w:cstheme="minorHAnsi"/>
        </w:rPr>
      </w:pPr>
      <w:r w:rsidRPr="00BA1E6D">
        <w:rPr>
          <w:rFonts w:cstheme="minorHAnsi"/>
        </w:rPr>
        <w:t>W odpowiedzi na ogłoszenie o wszczęciu postępowania o udzielenie zamówienia publicznego w trybie przetargu nieograniczonego, którego przedmiotem jest „</w:t>
      </w:r>
      <w:sdt>
        <w:sdtPr>
          <w:rPr>
            <w:rFonts w:cstheme="minorHAnsi"/>
          </w:rPr>
          <w:alias w:val="Subject"/>
          <w:tag w:val=""/>
          <w:id w:val="-564642046"/>
          <w:placeholder>
            <w:docPart w:val="56A0120146AB4CEF8FB14AE205F54F6D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>
            <w:rPr>
              <w:rFonts w:cstheme="minorHAnsi"/>
            </w:rPr>
            <w:t>Świadczenie usług  cateringowych na potrzeby Muzeum Warszawy</w:t>
          </w:r>
        </w:sdtContent>
      </w:sdt>
      <w:r w:rsidRPr="00BA1E6D">
        <w:rPr>
          <w:rFonts w:cstheme="minorHAnsi"/>
        </w:rPr>
        <w:t>”, numer postępowania MW/ZP/</w:t>
      </w:r>
      <w:r>
        <w:rPr>
          <w:rFonts w:cstheme="minorHAnsi"/>
        </w:rPr>
        <w:t>5</w:t>
      </w:r>
      <w:r w:rsidRPr="00BA1E6D">
        <w:rPr>
          <w:rFonts w:cstheme="minorHAnsi"/>
        </w:rPr>
        <w:t xml:space="preserve">/PN/2019, oferujemy wykonanie ww. przedmiotu zamówienia zgodnie z wymogami Specyfikacji Istotnych Warunków Zamówienia („SIWZ”) </w:t>
      </w:r>
      <w:r>
        <w:rPr>
          <w:rFonts w:cstheme="minorHAnsi"/>
        </w:rPr>
        <w:t>dla ilości               2 5</w:t>
      </w:r>
      <w:r w:rsidRPr="006B0089">
        <w:rPr>
          <w:rFonts w:cstheme="minorHAnsi"/>
        </w:rPr>
        <w:t>00</w:t>
      </w:r>
      <w:r>
        <w:rPr>
          <w:rFonts w:cstheme="minorHAnsi"/>
        </w:rPr>
        <w:t>,00</w:t>
      </w:r>
      <w:r w:rsidRPr="006B0089">
        <w:rPr>
          <w:rFonts w:cstheme="minorHAnsi"/>
        </w:rPr>
        <w:t xml:space="preserve"> GJ energii cieplnej </w:t>
      </w:r>
      <w:r w:rsidRPr="00BA1E6D">
        <w:rPr>
          <w:rFonts w:cstheme="minorHAnsi"/>
        </w:rPr>
        <w:t>za cenę:</w:t>
      </w:r>
      <w:r>
        <w:rPr>
          <w:rFonts w:cstheme="minorHAnsi"/>
        </w:rPr>
        <w:t xml:space="preserve">____________________________ </w:t>
      </w:r>
      <w:r w:rsidRPr="00BA1E6D">
        <w:rPr>
          <w:rFonts w:cstheme="minorHAnsi"/>
        </w:rPr>
        <w:t>złotych brutto (słownie złotych bru</w:t>
      </w:r>
      <w:r>
        <w:rPr>
          <w:rFonts w:cstheme="minorHAnsi"/>
        </w:rPr>
        <w:t>tto: _____________________</w:t>
      </w:r>
      <w:r w:rsidRPr="00BA1E6D">
        <w:rPr>
          <w:rFonts w:cstheme="minorHAnsi"/>
        </w:rPr>
        <w:t>___________________________</w:t>
      </w:r>
      <w:r>
        <w:rPr>
          <w:rFonts w:cstheme="minorHAnsi"/>
        </w:rPr>
        <w:t>____________________________</w:t>
      </w:r>
      <w:r w:rsidR="00503A6C">
        <w:rPr>
          <w:rFonts w:cstheme="minorHAnsi"/>
        </w:rPr>
        <w:t>____</w:t>
      </w:r>
      <w:r w:rsidRPr="00BA1E6D">
        <w:rPr>
          <w:rFonts w:cstheme="minorHAnsi"/>
        </w:rPr>
        <w:t>)</w:t>
      </w:r>
    </w:p>
    <w:p w14:paraId="72E92EA7" w14:textId="77777777" w:rsidR="00791ECC" w:rsidRPr="00BA1E6D" w:rsidRDefault="00791ECC" w:rsidP="00791ECC">
      <w:pPr>
        <w:rPr>
          <w:rFonts w:cstheme="minorHAnsi"/>
        </w:rPr>
      </w:pPr>
      <w:r>
        <w:rPr>
          <w:rFonts w:cstheme="minorHAnsi"/>
        </w:rPr>
        <w:t xml:space="preserve">wyliczoną </w:t>
      </w:r>
      <w:r w:rsidRPr="00117B82">
        <w:rPr>
          <w:rFonts w:cstheme="minorHAnsi"/>
        </w:rPr>
        <w:t>w oparciu o ceny jedn</w:t>
      </w:r>
      <w:r>
        <w:rPr>
          <w:rFonts w:cstheme="minorHAnsi"/>
        </w:rPr>
        <w:t xml:space="preserve">ostkowe za </w:t>
      </w:r>
      <w:r w:rsidRPr="005A2923">
        <w:rPr>
          <w:rFonts w:cstheme="minorHAnsi"/>
          <w:b/>
          <w:i/>
          <w:u w:val="single"/>
        </w:rPr>
        <w:t>1GJ</w:t>
      </w:r>
      <w:r>
        <w:rPr>
          <w:rFonts w:cstheme="minorHAnsi"/>
        </w:rPr>
        <w:t xml:space="preserve"> netto _____________ (słownie: _______________________________ zł) + VAT ____% zł __________________ brutto  ___________ (słownie __________________________________________ zł).</w:t>
      </w:r>
    </w:p>
    <w:p w14:paraId="76AFC183" w14:textId="77777777" w:rsidR="00791ECC" w:rsidRPr="00840879" w:rsidRDefault="00791ECC" w:rsidP="00791ECC">
      <w:pPr>
        <w:pStyle w:val="NormalN"/>
        <w:rPr>
          <w:rFonts w:asciiTheme="minorHAnsi" w:hAnsiTheme="minorHAnsi" w:cstheme="minorHAnsi"/>
        </w:rPr>
      </w:pPr>
    </w:p>
    <w:p w14:paraId="4F9FC0BD" w14:textId="77777777" w:rsidR="00791ECC" w:rsidRPr="00840879" w:rsidRDefault="00791ECC" w:rsidP="00503A6C">
      <w:pPr>
        <w:pStyle w:val="NormalN"/>
        <w:numPr>
          <w:ilvl w:val="0"/>
          <w:numId w:val="5"/>
        </w:numPr>
        <w:ind w:left="357" w:hanging="357"/>
        <w:rPr>
          <w:rFonts w:cs="Calibri"/>
        </w:rPr>
      </w:pPr>
      <w:r w:rsidRPr="00840879">
        <w:rPr>
          <w:rFonts w:cs="Calibri"/>
        </w:rPr>
        <w:t xml:space="preserve">Zapoznaliśmy się ze specyfikacją istotnych warunków zamówienia (w </w:t>
      </w:r>
      <w:r>
        <w:rPr>
          <w:rFonts w:cs="Calibri"/>
        </w:rPr>
        <w:t xml:space="preserve">tym z projektem </w:t>
      </w:r>
      <w:r w:rsidRPr="00840879">
        <w:rPr>
          <w:rFonts w:cs="Calibri"/>
        </w:rPr>
        <w:t>umowy) oraz zdobyliśmy wszelkie informacje konieczne do przygotowania oferty i przyjmujemy warunki określone w SIWZ.</w:t>
      </w:r>
    </w:p>
    <w:p w14:paraId="3EB20021" w14:textId="77777777" w:rsidR="00791ECC" w:rsidRPr="00840879" w:rsidRDefault="00791ECC" w:rsidP="00503A6C">
      <w:pPr>
        <w:pStyle w:val="NormalN"/>
        <w:numPr>
          <w:ilvl w:val="0"/>
          <w:numId w:val="5"/>
        </w:numPr>
        <w:ind w:left="357" w:hanging="357"/>
        <w:rPr>
          <w:rFonts w:cs="Calibri"/>
        </w:rPr>
      </w:pPr>
      <w:r w:rsidRPr="00840879">
        <w:rPr>
          <w:rFonts w:cs="Calibri"/>
        </w:rPr>
        <w:t>Oświadczamy, że wykonamy przedmiot zamówienia zgodnie z opisem zawartym w załączniku nr 1 do SIWZ w terminie określonym w Rozdziale 4 SIWZ.</w:t>
      </w:r>
    </w:p>
    <w:p w14:paraId="4DBBDA4A" w14:textId="77777777" w:rsidR="00791ECC" w:rsidRPr="00840879" w:rsidRDefault="00791ECC" w:rsidP="00503A6C">
      <w:pPr>
        <w:pStyle w:val="NormalN"/>
        <w:numPr>
          <w:ilvl w:val="0"/>
          <w:numId w:val="5"/>
        </w:numPr>
        <w:ind w:left="357" w:hanging="357"/>
        <w:rPr>
          <w:rFonts w:cs="Calibri"/>
        </w:rPr>
      </w:pPr>
      <w:r w:rsidRPr="00840879">
        <w:rPr>
          <w:rFonts w:cs="Calibri"/>
        </w:rPr>
        <w:t>Uważamy się za związanych ofertą przez okres 30 dni od upływu terminu składania ofert.</w:t>
      </w:r>
    </w:p>
    <w:p w14:paraId="3AB21CBA" w14:textId="77777777" w:rsidR="00791ECC" w:rsidRPr="00840879" w:rsidRDefault="00791ECC" w:rsidP="00503A6C">
      <w:pPr>
        <w:pStyle w:val="NormalN"/>
        <w:numPr>
          <w:ilvl w:val="0"/>
          <w:numId w:val="5"/>
        </w:numPr>
        <w:ind w:left="357" w:hanging="357"/>
        <w:rPr>
          <w:rFonts w:cs="Calibri"/>
        </w:rPr>
      </w:pPr>
      <w:r w:rsidRPr="00840879">
        <w:rPr>
          <w:rFonts w:cs="Calibri"/>
        </w:rPr>
        <w:t>Informujemy, ze wybór oferty będzie* / nie bę</w:t>
      </w:r>
      <w:r>
        <w:rPr>
          <w:rFonts w:cs="Calibri"/>
        </w:rPr>
        <w:t xml:space="preserve">dzie*  </w:t>
      </w:r>
      <w:r w:rsidRPr="00840879">
        <w:rPr>
          <w:rFonts w:cs="Calibri"/>
        </w:rPr>
        <w:t>prowadzić do powstania u zamawiającego obowiązku podatkowego zgodnie z przepisami o podatku od towarów i usług.</w:t>
      </w:r>
    </w:p>
    <w:p w14:paraId="5E04EF39" w14:textId="77777777" w:rsidR="00791ECC" w:rsidRPr="00840879" w:rsidRDefault="00791ECC" w:rsidP="00503A6C">
      <w:pPr>
        <w:suppressAutoHyphens/>
        <w:overflowPunct w:val="0"/>
        <w:autoSpaceDE w:val="0"/>
        <w:autoSpaceDN w:val="0"/>
        <w:adjustRightInd w:val="0"/>
        <w:spacing w:after="120"/>
        <w:ind w:left="360"/>
        <w:jc w:val="both"/>
        <w:textAlignment w:val="baseline"/>
        <w:rPr>
          <w:rFonts w:cs="Calibri"/>
        </w:rPr>
      </w:pPr>
      <w:r w:rsidRPr="00840879">
        <w:rPr>
          <w:rFonts w:cs="Calibri"/>
        </w:rPr>
        <w:lastRenderedPageBreak/>
        <w:t>W przypadku, gdy wybór oferty prowadzić będzie do powstania u zamawiającego obowiązku podatkowego wykonawca zobowiązany jest załączyć do Oferty dokument, z którego będzie wynikała nazwa (rodzaj) towaru lub usługa, których dostawa lub świadczenie będzie prowadzić do jego powstania oraz ich wartość bez kwoty podatku.</w:t>
      </w:r>
    </w:p>
    <w:p w14:paraId="7E5A4DDF" w14:textId="77777777" w:rsidR="00791ECC" w:rsidRPr="00840879" w:rsidRDefault="00791ECC" w:rsidP="00791EC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840879">
        <w:rPr>
          <w:rFonts w:cs="Calibri"/>
        </w:rPr>
        <w:t>Oświadczamy, że zamówienie zrealizujemy sami* / z udziałem podwykonawców* w zakresie …………………………………………………………………………………………………………………………………………………….. (</w:t>
      </w:r>
      <w:r w:rsidRPr="00840879">
        <w:rPr>
          <w:rFonts w:cs="Calibri"/>
          <w:i/>
        </w:rPr>
        <w:t>należy podać nazwę podwykonawcy i zakres zamówienia</w:t>
      </w:r>
      <w:r w:rsidRPr="00840879">
        <w:rPr>
          <w:rFonts w:cs="Calibri"/>
        </w:rPr>
        <w:t>).</w:t>
      </w:r>
      <w:r w:rsidRPr="00840879">
        <w:t xml:space="preserve"> </w:t>
      </w:r>
    </w:p>
    <w:p w14:paraId="696A60FD" w14:textId="77777777" w:rsidR="00791ECC" w:rsidRPr="00840879" w:rsidRDefault="00791ECC" w:rsidP="00791ECC">
      <w:pPr>
        <w:pStyle w:val="NormalN"/>
        <w:numPr>
          <w:ilvl w:val="0"/>
          <w:numId w:val="5"/>
        </w:numPr>
        <w:ind w:left="357" w:hanging="357"/>
        <w:rPr>
          <w:rFonts w:cs="Calibri"/>
        </w:rPr>
      </w:pPr>
      <w:r w:rsidRPr="00840879">
        <w:rPr>
          <w:rFonts w:cs="Calibri"/>
        </w:rPr>
        <w:t>W razie wybrania przez Zamawiającego naszej oferty zobowiązujemy się do zawarcia umowy na warunkach zawartych w SIWZ oraz w miejscu i terminie określonym przez Zamawiającego.</w:t>
      </w:r>
    </w:p>
    <w:p w14:paraId="3117C937" w14:textId="77777777" w:rsidR="00791ECC" w:rsidRPr="00840879" w:rsidRDefault="00791ECC" w:rsidP="00791ECC">
      <w:pPr>
        <w:pStyle w:val="NormalN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rPr>
          <w:rStyle w:val="Brak"/>
          <w:rFonts w:cs="Calibri"/>
          <w:u w:color="404040"/>
        </w:rPr>
      </w:pPr>
      <w:r w:rsidRPr="00840879">
        <w:rPr>
          <w:rStyle w:val="Brak"/>
          <w:rFonts w:cs="Calibri"/>
          <w:u w:color="404040"/>
        </w:rPr>
        <w:t xml:space="preserve">Wyrażam zgodę na przetwarzanie danych osobowych w zakresie niezbędnym do przeprowadzenia postępowania o udzielenie zamówienia publicznego, w szczególności imienia, nazwiska, firmy, adresu oraz zaoferowanej ceny. Zgoda obejmuje okres niezbędny do przeprowadzenia postępowania oraz okres związany z archiwizacją dokumentów. </w:t>
      </w:r>
    </w:p>
    <w:p w14:paraId="788F0DC1" w14:textId="77777777" w:rsidR="00791ECC" w:rsidRPr="00840879" w:rsidRDefault="00791ECC" w:rsidP="00791ECC">
      <w:pPr>
        <w:pStyle w:val="NormalnyWeb"/>
        <w:numPr>
          <w:ilvl w:val="0"/>
          <w:numId w:val="5"/>
        </w:numPr>
        <w:spacing w:before="60" w:beforeAutospacing="0" w:after="40" w:afterAutospacing="0"/>
        <w:jc w:val="both"/>
        <w:rPr>
          <w:rFonts w:ascii="Calibri" w:hAnsi="Calibri" w:cs="Calibri"/>
          <w:sz w:val="22"/>
          <w:szCs w:val="22"/>
        </w:rPr>
      </w:pPr>
      <w:r w:rsidRPr="00840879">
        <w:rPr>
          <w:rFonts w:ascii="Calibri" w:hAnsi="Calibri" w:cs="Calibri"/>
          <w:sz w:val="22"/>
          <w:szCs w:val="22"/>
        </w:rPr>
        <w:t>Oświadczam, że wypełniłem obowiązki informacyjne przewidziane w art. 13 lub art. 14 RODO</w:t>
      </w:r>
      <w:r w:rsidRPr="00840879">
        <w:rPr>
          <w:rFonts w:ascii="Calibri" w:hAnsi="Calibri" w:cs="Calibri"/>
          <w:sz w:val="22"/>
          <w:szCs w:val="22"/>
          <w:vertAlign w:val="superscript"/>
        </w:rPr>
        <w:t>1)</w:t>
      </w:r>
      <w:r w:rsidRPr="00840879">
        <w:rPr>
          <w:rFonts w:ascii="Calibri" w:hAnsi="Calibri" w:cs="Calibri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</w:t>
      </w:r>
    </w:p>
    <w:p w14:paraId="230FAFF5" w14:textId="77777777" w:rsidR="00791ECC" w:rsidRPr="00840879" w:rsidRDefault="00791ECC" w:rsidP="00791ECC">
      <w:pPr>
        <w:pStyle w:val="NormalN"/>
        <w:numPr>
          <w:ilvl w:val="0"/>
          <w:numId w:val="5"/>
        </w:numPr>
        <w:ind w:left="357" w:hanging="357"/>
        <w:rPr>
          <w:rFonts w:cs="Calibri"/>
        </w:rPr>
      </w:pPr>
      <w:r w:rsidRPr="00840879">
        <w:rPr>
          <w:rFonts w:cs="Calibri"/>
        </w:rPr>
        <w:t>Oferta wraz z załącznikami zawiera ________ zapisanych kolejno ponumerowanych stron.</w:t>
      </w:r>
    </w:p>
    <w:p w14:paraId="2BDE13CF" w14:textId="77777777" w:rsidR="00791ECC" w:rsidRPr="00840879" w:rsidRDefault="00791ECC" w:rsidP="00791ECC">
      <w:pPr>
        <w:pStyle w:val="NormalN"/>
        <w:ind w:left="357"/>
        <w:rPr>
          <w:rFonts w:cs="Calibri"/>
        </w:rPr>
      </w:pPr>
    </w:p>
    <w:p w14:paraId="01AAC2D2" w14:textId="77777777" w:rsidR="00791ECC" w:rsidRDefault="00791ECC" w:rsidP="00791ECC">
      <w:pPr>
        <w:pStyle w:val="Akapitzlist"/>
        <w:autoSpaceDE w:val="0"/>
        <w:autoSpaceDN w:val="0"/>
        <w:adjustRightInd w:val="0"/>
        <w:spacing w:after="0"/>
        <w:ind w:left="425"/>
        <w:rPr>
          <w:rFonts w:cs="Calibri"/>
        </w:rPr>
      </w:pPr>
      <w:r w:rsidRPr="000C35EE">
        <w:rPr>
          <w:rFonts w:cs="Calibri"/>
        </w:rPr>
        <w:t>* niepotrzebne skreślić</w:t>
      </w:r>
    </w:p>
    <w:p w14:paraId="0F00A4DE" w14:textId="77777777" w:rsidR="00791ECC" w:rsidRPr="000C35EE" w:rsidRDefault="00791ECC" w:rsidP="00791ECC">
      <w:pPr>
        <w:pStyle w:val="Akapitzlist"/>
        <w:autoSpaceDE w:val="0"/>
        <w:autoSpaceDN w:val="0"/>
        <w:adjustRightInd w:val="0"/>
        <w:spacing w:after="0"/>
        <w:ind w:left="425"/>
        <w:rPr>
          <w:rFonts w:cs="Calibri"/>
        </w:rPr>
      </w:pPr>
    </w:p>
    <w:p w14:paraId="26C1A36E" w14:textId="77777777" w:rsidR="00791ECC" w:rsidRPr="000C35EE" w:rsidRDefault="00791ECC" w:rsidP="00791ECC">
      <w:pPr>
        <w:pStyle w:val="Zwykytekst1"/>
        <w:spacing w:after="120"/>
        <w:rPr>
          <w:rFonts w:ascii="Calibri" w:hAnsi="Calibri" w:cs="Calibri"/>
          <w:sz w:val="22"/>
          <w:szCs w:val="22"/>
        </w:rPr>
      </w:pPr>
      <w:r w:rsidRPr="000C35EE">
        <w:rPr>
          <w:rFonts w:ascii="Calibri" w:hAnsi="Calibri" w:cs="Calibri"/>
          <w:sz w:val="22"/>
          <w:szCs w:val="22"/>
        </w:rPr>
        <w:t>Informujemy, że jesteśmy:</w:t>
      </w:r>
    </w:p>
    <w:p w14:paraId="6DA78814" w14:textId="77777777" w:rsidR="00791ECC" w:rsidRPr="000C35EE" w:rsidRDefault="00791ECC" w:rsidP="00791ECC">
      <w:pPr>
        <w:shd w:val="clear" w:color="auto" w:fill="FFFFFF"/>
        <w:spacing w:after="0"/>
        <w:ind w:left="567" w:hanging="556"/>
        <w:rPr>
          <w:rFonts w:cs="Calibri"/>
        </w:rPr>
      </w:pPr>
      <w:r w:rsidRPr="00477E5C">
        <w:rPr>
          <w:rFonts w:cs="Calibri"/>
          <w:sz w:val="24"/>
          <w:szCs w:val="24"/>
        </w:rPr>
        <w:fldChar w:fldCharType="begin">
          <w:ffData>
            <w:name w:val=""/>
            <w:enabled/>
            <w:calcOnExit/>
            <w:checkBox>
              <w:size w:val="26"/>
              <w:default w:val="0"/>
            </w:checkBox>
          </w:ffData>
        </w:fldChar>
      </w:r>
      <w:r w:rsidRPr="00477E5C">
        <w:rPr>
          <w:rFonts w:cs="Calibri"/>
          <w:sz w:val="24"/>
          <w:szCs w:val="24"/>
        </w:rPr>
        <w:instrText xml:space="preserve"> FORMCHECKBOX </w:instrText>
      </w:r>
      <w:r w:rsidR="00212FD0">
        <w:rPr>
          <w:rFonts w:cs="Calibri"/>
          <w:sz w:val="24"/>
          <w:szCs w:val="24"/>
        </w:rPr>
      </w:r>
      <w:r w:rsidR="00212FD0">
        <w:rPr>
          <w:rFonts w:cs="Calibri"/>
          <w:sz w:val="24"/>
          <w:szCs w:val="24"/>
        </w:rPr>
        <w:fldChar w:fldCharType="separate"/>
      </w:r>
      <w:r w:rsidRPr="00477E5C">
        <w:rPr>
          <w:rFonts w:cs="Calibri"/>
          <w:sz w:val="24"/>
          <w:szCs w:val="24"/>
        </w:rPr>
        <w:fldChar w:fldCharType="end"/>
      </w:r>
      <w:r w:rsidRPr="00477E5C">
        <w:rPr>
          <w:rFonts w:cs="Calibri"/>
          <w:sz w:val="24"/>
          <w:szCs w:val="24"/>
        </w:rPr>
        <w:tab/>
      </w:r>
      <w:r w:rsidRPr="000C35EE">
        <w:rPr>
          <w:rFonts w:cs="Calibri"/>
        </w:rPr>
        <w:t>mikroprzedsiębiorstwem (przedsiębiorstwo, które zatrudnia mniej niż 10 osób, i którego roczny obrót lub roczna suma bilansowa nie przekracza 2.000.000 euro);</w:t>
      </w:r>
    </w:p>
    <w:p w14:paraId="4F1C4E4B" w14:textId="77777777" w:rsidR="00791ECC" w:rsidRPr="000C35EE" w:rsidRDefault="00791ECC" w:rsidP="00791ECC">
      <w:pPr>
        <w:shd w:val="clear" w:color="auto" w:fill="FFFFFF"/>
        <w:spacing w:after="0"/>
        <w:ind w:left="567" w:hanging="556"/>
        <w:rPr>
          <w:rFonts w:cs="Calibri"/>
        </w:rPr>
      </w:pPr>
      <w:r w:rsidRPr="00477E5C">
        <w:rPr>
          <w:rFonts w:cs="Calibri"/>
          <w:sz w:val="24"/>
          <w:szCs w:val="24"/>
        </w:rPr>
        <w:fldChar w:fldCharType="begin">
          <w:ffData>
            <w:name w:val=""/>
            <w:enabled/>
            <w:calcOnExit/>
            <w:checkBox>
              <w:size w:val="26"/>
              <w:default w:val="0"/>
            </w:checkBox>
          </w:ffData>
        </w:fldChar>
      </w:r>
      <w:r w:rsidRPr="00477E5C">
        <w:rPr>
          <w:rFonts w:cs="Calibri"/>
          <w:sz w:val="24"/>
          <w:szCs w:val="24"/>
        </w:rPr>
        <w:instrText xml:space="preserve"> FORMCHECKBOX </w:instrText>
      </w:r>
      <w:r w:rsidR="00212FD0">
        <w:rPr>
          <w:rFonts w:cs="Calibri"/>
          <w:sz w:val="24"/>
          <w:szCs w:val="24"/>
        </w:rPr>
      </w:r>
      <w:r w:rsidR="00212FD0">
        <w:rPr>
          <w:rFonts w:cs="Calibri"/>
          <w:sz w:val="24"/>
          <w:szCs w:val="24"/>
        </w:rPr>
        <w:fldChar w:fldCharType="separate"/>
      </w:r>
      <w:r w:rsidRPr="00477E5C">
        <w:rPr>
          <w:rFonts w:cs="Calibri"/>
          <w:sz w:val="24"/>
          <w:szCs w:val="24"/>
        </w:rPr>
        <w:fldChar w:fldCharType="end"/>
      </w:r>
      <w:r w:rsidRPr="00477E5C">
        <w:rPr>
          <w:rFonts w:cs="Calibri"/>
          <w:sz w:val="24"/>
          <w:szCs w:val="24"/>
        </w:rPr>
        <w:tab/>
      </w:r>
      <w:r w:rsidRPr="000C35EE">
        <w:rPr>
          <w:rFonts w:cs="Calibri"/>
        </w:rPr>
        <w:t>małym przedsiębiorstwem (przedsiębiorstwo, któ</w:t>
      </w:r>
      <w:r>
        <w:rPr>
          <w:rFonts w:cs="Calibri"/>
        </w:rPr>
        <w:t>re zatrudnia mniej niż 50 osób,</w:t>
      </w:r>
      <w:r w:rsidRPr="000C35EE">
        <w:rPr>
          <w:rFonts w:cs="Calibri"/>
        </w:rPr>
        <w:t xml:space="preserve"> i którego roczny obrót lub roczna suma bilansowa nie przekracza 10.000.000 euro);</w:t>
      </w:r>
    </w:p>
    <w:p w14:paraId="0BF463CC" w14:textId="77777777" w:rsidR="00791ECC" w:rsidRPr="000C35EE" w:rsidRDefault="00791ECC" w:rsidP="00791ECC">
      <w:pPr>
        <w:shd w:val="clear" w:color="auto" w:fill="FFFFFF"/>
        <w:spacing w:after="0"/>
        <w:ind w:left="567" w:hanging="556"/>
        <w:rPr>
          <w:rFonts w:cs="Calibri"/>
        </w:rPr>
      </w:pPr>
      <w:r w:rsidRPr="000C35EE">
        <w:rPr>
          <w:rFonts w:cs="Calibri"/>
        </w:rPr>
        <w:fldChar w:fldCharType="begin">
          <w:ffData>
            <w:name w:val=""/>
            <w:enabled/>
            <w:calcOnExit/>
            <w:checkBox>
              <w:size w:val="26"/>
              <w:default w:val="0"/>
            </w:checkBox>
          </w:ffData>
        </w:fldChar>
      </w:r>
      <w:r w:rsidRPr="000C35EE">
        <w:rPr>
          <w:rFonts w:cs="Calibri"/>
        </w:rPr>
        <w:instrText xml:space="preserve"> FORMCHECKBOX </w:instrText>
      </w:r>
      <w:r w:rsidR="00212FD0">
        <w:rPr>
          <w:rFonts w:cs="Calibri"/>
        </w:rPr>
      </w:r>
      <w:r w:rsidR="00212FD0">
        <w:rPr>
          <w:rFonts w:cs="Calibri"/>
        </w:rPr>
        <w:fldChar w:fldCharType="separate"/>
      </w:r>
      <w:r w:rsidRPr="000C35EE">
        <w:rPr>
          <w:rFonts w:cs="Calibri"/>
        </w:rPr>
        <w:fldChar w:fldCharType="end"/>
      </w:r>
      <w:r w:rsidRPr="000C35EE">
        <w:rPr>
          <w:rFonts w:cs="Calibri"/>
        </w:rPr>
        <w:tab/>
        <w:t>średnim przedsiębiorstwem (przedsiębiorstwo, które nie jest mikroprzedsiębiorstwem ani małym przedsiębiorstwem, i które zatrudnia mniej niż 250 osób, a którego roczny obrót nie przekracza 50.000.000 euro lub roczna suma bilansowa nie przekracza 43.000.000 euro);</w:t>
      </w:r>
    </w:p>
    <w:p w14:paraId="39A546B3" w14:textId="77777777" w:rsidR="00791ECC" w:rsidRPr="000C35EE" w:rsidRDefault="00791ECC" w:rsidP="00791ECC">
      <w:pPr>
        <w:spacing w:after="0"/>
        <w:ind w:left="567" w:hanging="556"/>
        <w:rPr>
          <w:rFonts w:cs="Calibri"/>
        </w:rPr>
      </w:pPr>
      <w:r w:rsidRPr="000C35EE">
        <w:rPr>
          <w:rFonts w:cs="Calibri"/>
        </w:rPr>
        <w:fldChar w:fldCharType="begin">
          <w:ffData>
            <w:name w:val=""/>
            <w:enabled/>
            <w:calcOnExit w:val="0"/>
            <w:checkBox>
              <w:size w:val="26"/>
              <w:default w:val="0"/>
            </w:checkBox>
          </w:ffData>
        </w:fldChar>
      </w:r>
      <w:r w:rsidRPr="000C35EE">
        <w:rPr>
          <w:rFonts w:cs="Calibri"/>
        </w:rPr>
        <w:instrText xml:space="preserve"> FORMCHECKBOX </w:instrText>
      </w:r>
      <w:r w:rsidR="00212FD0">
        <w:rPr>
          <w:rFonts w:cs="Calibri"/>
        </w:rPr>
      </w:r>
      <w:r w:rsidR="00212FD0">
        <w:rPr>
          <w:rFonts w:cs="Calibri"/>
        </w:rPr>
        <w:fldChar w:fldCharType="separate"/>
      </w:r>
      <w:r w:rsidRPr="000C35EE">
        <w:rPr>
          <w:rFonts w:cs="Calibri"/>
        </w:rPr>
        <w:fldChar w:fldCharType="end"/>
      </w:r>
      <w:r w:rsidRPr="000C35EE">
        <w:rPr>
          <w:rFonts w:cs="Calibri"/>
        </w:rPr>
        <w:tab/>
        <w:t>żadne z powyższych.</w:t>
      </w:r>
    </w:p>
    <w:p w14:paraId="149626B5" w14:textId="77777777" w:rsidR="00791ECC" w:rsidRPr="000C35EE" w:rsidRDefault="00791ECC" w:rsidP="00791ECC">
      <w:pPr>
        <w:suppressAutoHyphens/>
        <w:spacing w:after="0"/>
        <w:rPr>
          <w:rFonts w:cs="Calibri"/>
        </w:rPr>
      </w:pPr>
      <w:r w:rsidRPr="000C35EE">
        <w:rPr>
          <w:rFonts w:cs="Calibri"/>
        </w:rPr>
        <w:t>Informacje te wymagane są wyłącznie do celów statystycznych.</w:t>
      </w:r>
    </w:p>
    <w:p w14:paraId="5F57B3E3" w14:textId="77777777" w:rsidR="00791ECC" w:rsidRPr="00DC2536" w:rsidRDefault="00791ECC" w:rsidP="00791ECC">
      <w:pPr>
        <w:rPr>
          <w:rFonts w:cs="Calibri"/>
        </w:rPr>
      </w:pPr>
    </w:p>
    <w:p w14:paraId="429CE5E7" w14:textId="77777777" w:rsidR="00791ECC" w:rsidRDefault="00791ECC" w:rsidP="00791ECC">
      <w:pPr>
        <w:ind w:left="357" w:hanging="357"/>
        <w:jc w:val="right"/>
        <w:rPr>
          <w:rFonts w:cs="Calibri"/>
        </w:rPr>
      </w:pPr>
    </w:p>
    <w:p w14:paraId="05B47C3F" w14:textId="77777777" w:rsidR="00791ECC" w:rsidRPr="00DC2536" w:rsidRDefault="00791ECC" w:rsidP="00440338">
      <w:pPr>
        <w:rPr>
          <w:rFonts w:cs="Calibri"/>
        </w:rPr>
      </w:pPr>
    </w:p>
    <w:p w14:paraId="780F27BE" w14:textId="77777777" w:rsidR="00791ECC" w:rsidRPr="00DC2536" w:rsidRDefault="00791ECC" w:rsidP="00791ECC">
      <w:pPr>
        <w:ind w:left="357" w:hanging="357"/>
        <w:jc w:val="right"/>
        <w:rPr>
          <w:rFonts w:cs="Calibri"/>
        </w:rPr>
      </w:pPr>
      <w:r w:rsidRPr="00DC2536">
        <w:rPr>
          <w:rFonts w:cs="Calibri"/>
        </w:rPr>
        <w:t>___________________________________</w:t>
      </w:r>
    </w:p>
    <w:p w14:paraId="7874A054" w14:textId="77777777" w:rsidR="00791ECC" w:rsidRPr="00DC2536" w:rsidRDefault="00791ECC" w:rsidP="00791ECC">
      <w:pPr>
        <w:spacing w:after="0"/>
        <w:ind w:left="357" w:hanging="357"/>
        <w:jc w:val="right"/>
        <w:rPr>
          <w:rFonts w:cs="Calibri"/>
        </w:rPr>
      </w:pPr>
      <w:r w:rsidRPr="00DC2536">
        <w:rPr>
          <w:rFonts w:cs="Calibri"/>
        </w:rPr>
        <w:t>(data, imię i nazwisko oraz podpis</w:t>
      </w:r>
    </w:p>
    <w:p w14:paraId="2D379D8B" w14:textId="77777777" w:rsidR="00791ECC" w:rsidRDefault="00791ECC" w:rsidP="00791ECC">
      <w:pPr>
        <w:spacing w:after="0"/>
        <w:ind w:left="357" w:hanging="357"/>
        <w:jc w:val="right"/>
        <w:rPr>
          <w:rFonts w:cs="Calibri"/>
        </w:rPr>
      </w:pPr>
      <w:r w:rsidRPr="00DC2536">
        <w:rPr>
          <w:rFonts w:cs="Calibri"/>
        </w:rPr>
        <w:t>upoważnionego przedstawiciela Wykonawcy)</w:t>
      </w:r>
    </w:p>
    <w:p w14:paraId="685E9AC7" w14:textId="77777777" w:rsidR="00791ECC" w:rsidRDefault="00791ECC" w:rsidP="009C6BF0">
      <w:pPr>
        <w:spacing w:after="120" w:line="240" w:lineRule="auto"/>
        <w:rPr>
          <w:rFonts w:cstheme="minorHAnsi"/>
        </w:rPr>
      </w:pPr>
    </w:p>
    <w:p w14:paraId="15BC56E6" w14:textId="77777777" w:rsidR="00791ECC" w:rsidRPr="00791ECC" w:rsidRDefault="00791ECC" w:rsidP="00791ECC">
      <w:pPr>
        <w:keepNext/>
        <w:tabs>
          <w:tab w:val="num" w:pos="0"/>
          <w:tab w:val="left" w:pos="4825"/>
        </w:tabs>
        <w:suppressAutoHyphens/>
        <w:spacing w:before="60" w:after="40" w:line="240" w:lineRule="auto"/>
        <w:jc w:val="right"/>
        <w:outlineLvl w:val="0"/>
        <w:rPr>
          <w:rFonts w:ascii="Calibri" w:eastAsia="Times New Roman" w:hAnsi="Calibri" w:cs="Times New Roman"/>
          <w:b/>
          <w:bCs/>
          <w:kern w:val="8"/>
          <w:sz w:val="24"/>
          <w:szCs w:val="24"/>
        </w:rPr>
      </w:pPr>
      <w:r w:rsidRPr="00791ECC">
        <w:rPr>
          <w:rFonts w:ascii="Calibri" w:eastAsia="Times New Roman" w:hAnsi="Calibri" w:cs="Times New Roman"/>
          <w:b/>
          <w:bCs/>
          <w:kern w:val="8"/>
          <w:sz w:val="24"/>
          <w:szCs w:val="24"/>
        </w:rPr>
        <w:t xml:space="preserve">Załącznik 3 do SIWZ      </w:t>
      </w:r>
    </w:p>
    <w:p w14:paraId="755E7AEF" w14:textId="77777777" w:rsidR="00791ECC" w:rsidRPr="00791ECC" w:rsidRDefault="00791ECC" w:rsidP="00791ECC">
      <w:pPr>
        <w:keepNext/>
        <w:tabs>
          <w:tab w:val="num" w:pos="0"/>
          <w:tab w:val="left" w:pos="4825"/>
        </w:tabs>
        <w:suppressAutoHyphens/>
        <w:spacing w:before="60" w:after="40" w:line="240" w:lineRule="auto"/>
        <w:jc w:val="right"/>
        <w:outlineLvl w:val="0"/>
        <w:rPr>
          <w:rFonts w:ascii="Calibri" w:eastAsia="Times New Roman" w:hAnsi="Calibri" w:cs="Times New Roman"/>
          <w:b/>
          <w:bCs/>
          <w:kern w:val="8"/>
          <w:sz w:val="24"/>
          <w:szCs w:val="24"/>
        </w:rPr>
      </w:pPr>
      <w:r w:rsidRPr="00791ECC">
        <w:rPr>
          <w:rFonts w:ascii="Calibri" w:eastAsia="Times New Roman" w:hAnsi="Calibri" w:cs="Times New Roman"/>
          <w:b/>
          <w:bCs/>
          <w:kern w:val="8"/>
          <w:sz w:val="24"/>
          <w:szCs w:val="24"/>
        </w:rPr>
        <w:t>Wzór oświadczenia o braku podstaw do wykluczenia z postępowania</w:t>
      </w:r>
    </w:p>
    <w:p w14:paraId="449F2AAB" w14:textId="77777777" w:rsidR="00791ECC" w:rsidRPr="00791ECC" w:rsidRDefault="00791ECC" w:rsidP="00791ECC">
      <w:pPr>
        <w:spacing w:before="60" w:after="40" w:line="240" w:lineRule="auto"/>
        <w:jc w:val="center"/>
        <w:rPr>
          <w:rFonts w:ascii="Calibri" w:eastAsia="Calibri" w:hAnsi="Calibri" w:cs="Arial"/>
          <w:b/>
          <w:color w:val="404040"/>
          <w:kern w:val="8"/>
          <w:u w:val="single"/>
        </w:rPr>
      </w:pPr>
    </w:p>
    <w:p w14:paraId="2934C81A" w14:textId="77777777" w:rsidR="00791ECC" w:rsidRPr="00791ECC" w:rsidRDefault="00791ECC" w:rsidP="00791ECC">
      <w:pPr>
        <w:spacing w:before="60" w:after="40" w:line="240" w:lineRule="auto"/>
        <w:jc w:val="center"/>
        <w:rPr>
          <w:rFonts w:ascii="Calibri" w:eastAsia="Calibri" w:hAnsi="Calibri" w:cs="Arial"/>
          <w:b/>
          <w:color w:val="404040"/>
          <w:kern w:val="8"/>
          <w:u w:val="single"/>
        </w:rPr>
      </w:pPr>
    </w:p>
    <w:p w14:paraId="68ED4916" w14:textId="77777777" w:rsidR="00791ECC" w:rsidRPr="00791ECC" w:rsidRDefault="00791ECC" w:rsidP="00791ECC">
      <w:pPr>
        <w:spacing w:before="60" w:after="40" w:line="240" w:lineRule="auto"/>
        <w:jc w:val="center"/>
        <w:rPr>
          <w:rFonts w:ascii="Calibri" w:eastAsia="Calibri" w:hAnsi="Calibri" w:cs="Arial"/>
          <w:b/>
          <w:color w:val="404040"/>
          <w:kern w:val="8"/>
          <w:u w:val="single"/>
        </w:rPr>
      </w:pPr>
      <w:r w:rsidRPr="00791ECC">
        <w:rPr>
          <w:rFonts w:ascii="Calibri" w:eastAsia="Calibri" w:hAnsi="Calibri" w:cs="Arial"/>
          <w:b/>
          <w:color w:val="404040"/>
          <w:kern w:val="8"/>
          <w:u w:val="single"/>
        </w:rPr>
        <w:t xml:space="preserve">Oświadczenie wykonawcy </w:t>
      </w:r>
    </w:p>
    <w:p w14:paraId="7219C14F" w14:textId="77777777" w:rsidR="00791ECC" w:rsidRPr="00791ECC" w:rsidRDefault="00791ECC" w:rsidP="00791ECC">
      <w:pPr>
        <w:spacing w:before="60" w:after="40" w:line="240" w:lineRule="auto"/>
        <w:jc w:val="center"/>
        <w:rPr>
          <w:rFonts w:ascii="Calibri" w:eastAsia="Calibri" w:hAnsi="Calibri" w:cs="Arial"/>
          <w:b/>
          <w:color w:val="404040"/>
          <w:kern w:val="8"/>
        </w:rPr>
      </w:pPr>
      <w:r w:rsidRPr="00791ECC">
        <w:rPr>
          <w:rFonts w:ascii="Calibri" w:eastAsia="Calibri" w:hAnsi="Calibri" w:cs="Arial"/>
          <w:b/>
          <w:color w:val="404040"/>
          <w:kern w:val="8"/>
        </w:rPr>
        <w:t xml:space="preserve">składane na podstawie art. 25a ust. 1 ustawy z dnia 29 stycznia 2004 r. </w:t>
      </w:r>
    </w:p>
    <w:p w14:paraId="6119D840" w14:textId="77777777" w:rsidR="00791ECC" w:rsidRPr="00791ECC" w:rsidRDefault="00791ECC" w:rsidP="00791ECC">
      <w:pPr>
        <w:spacing w:before="60" w:after="40" w:line="240" w:lineRule="auto"/>
        <w:jc w:val="center"/>
        <w:rPr>
          <w:rFonts w:ascii="Calibri" w:eastAsia="Calibri" w:hAnsi="Calibri" w:cs="Arial"/>
          <w:b/>
          <w:color w:val="404040"/>
          <w:kern w:val="8"/>
        </w:rPr>
      </w:pPr>
      <w:r w:rsidRPr="00791ECC">
        <w:rPr>
          <w:rFonts w:ascii="Calibri" w:eastAsia="Calibri" w:hAnsi="Calibri" w:cs="Arial"/>
          <w:b/>
          <w:color w:val="404040"/>
          <w:kern w:val="8"/>
        </w:rPr>
        <w:t xml:space="preserve"> Prawo zamówień publicznych (dalej jako: ustawa Pzp), </w:t>
      </w:r>
    </w:p>
    <w:p w14:paraId="378A0676" w14:textId="77777777" w:rsidR="00791ECC" w:rsidRPr="00791ECC" w:rsidRDefault="00791ECC" w:rsidP="00791ECC">
      <w:pPr>
        <w:spacing w:before="60" w:after="40" w:line="240" w:lineRule="auto"/>
        <w:jc w:val="center"/>
        <w:rPr>
          <w:rFonts w:ascii="Calibri" w:eastAsia="Calibri" w:hAnsi="Calibri" w:cs="Arial"/>
          <w:b/>
          <w:color w:val="404040"/>
          <w:kern w:val="8"/>
          <w:u w:val="single"/>
        </w:rPr>
      </w:pPr>
      <w:r w:rsidRPr="00791ECC">
        <w:rPr>
          <w:rFonts w:ascii="Calibri" w:eastAsia="Calibri" w:hAnsi="Calibri" w:cs="Arial"/>
          <w:b/>
          <w:color w:val="404040"/>
          <w:kern w:val="8"/>
          <w:u w:val="single"/>
        </w:rPr>
        <w:t>O BRAKU PODSTAW DO WYKLUCZENIA Z POSTĘPOWANIA</w:t>
      </w:r>
    </w:p>
    <w:p w14:paraId="4526B655" w14:textId="77777777" w:rsidR="00791ECC" w:rsidRPr="00791ECC" w:rsidRDefault="00791ECC" w:rsidP="00791ECC">
      <w:pPr>
        <w:spacing w:before="60" w:after="40" w:line="240" w:lineRule="auto"/>
        <w:ind w:left="357" w:hanging="357"/>
        <w:rPr>
          <w:rFonts w:ascii="Calibri" w:eastAsia="Calibri" w:hAnsi="Calibri" w:cs="Arial"/>
          <w:color w:val="404040"/>
          <w:kern w:val="8"/>
        </w:rPr>
      </w:pPr>
    </w:p>
    <w:p w14:paraId="792DB012" w14:textId="77777777" w:rsidR="00791ECC" w:rsidRPr="00791ECC" w:rsidRDefault="00791ECC" w:rsidP="00791ECC">
      <w:pPr>
        <w:spacing w:before="60" w:after="40" w:line="240" w:lineRule="auto"/>
        <w:ind w:left="357" w:hanging="357"/>
        <w:rPr>
          <w:rFonts w:ascii="Calibri" w:eastAsia="Calibri" w:hAnsi="Calibri" w:cs="Arial"/>
          <w:color w:val="404040"/>
          <w:kern w:val="8"/>
        </w:rPr>
      </w:pPr>
    </w:p>
    <w:p w14:paraId="68C89088" w14:textId="77777777" w:rsidR="00791ECC" w:rsidRPr="00791ECC" w:rsidRDefault="00791ECC" w:rsidP="00791ECC">
      <w:pPr>
        <w:spacing w:after="0" w:line="240" w:lineRule="auto"/>
        <w:ind w:left="357" w:hanging="357"/>
        <w:rPr>
          <w:rFonts w:ascii="Calibri" w:eastAsia="Calibri" w:hAnsi="Calibri" w:cs="Arial"/>
          <w:color w:val="404040"/>
          <w:kern w:val="8"/>
        </w:rPr>
      </w:pPr>
      <w:r w:rsidRPr="00791ECC">
        <w:rPr>
          <w:rFonts w:ascii="Calibri" w:eastAsia="Calibri" w:hAnsi="Calibri" w:cs="Arial"/>
          <w:color w:val="404040"/>
          <w:kern w:val="8"/>
        </w:rPr>
        <w:t>…………………………………</w:t>
      </w:r>
    </w:p>
    <w:p w14:paraId="715DA41E" w14:textId="77777777" w:rsidR="00791ECC" w:rsidRPr="00791ECC" w:rsidRDefault="00791ECC" w:rsidP="00791ECC">
      <w:pPr>
        <w:spacing w:after="0" w:line="240" w:lineRule="auto"/>
        <w:ind w:left="357" w:hanging="357"/>
        <w:jc w:val="both"/>
        <w:rPr>
          <w:rFonts w:ascii="Calibri" w:eastAsia="Calibri" w:hAnsi="Calibri" w:cs="Arial"/>
          <w:color w:val="404040"/>
          <w:kern w:val="8"/>
        </w:rPr>
      </w:pPr>
      <w:r w:rsidRPr="00791ECC">
        <w:rPr>
          <w:rFonts w:ascii="Calibri" w:eastAsia="Calibri" w:hAnsi="Calibri" w:cs="Arial"/>
          <w:color w:val="404040"/>
          <w:kern w:val="8"/>
        </w:rPr>
        <w:t xml:space="preserve"> (pieczęć wykonawcy)</w:t>
      </w:r>
    </w:p>
    <w:p w14:paraId="306E16A0" w14:textId="77777777" w:rsidR="00791ECC" w:rsidRPr="00791ECC" w:rsidRDefault="00791ECC" w:rsidP="00791ECC">
      <w:pPr>
        <w:keepNext/>
        <w:keepLines/>
        <w:spacing w:before="60" w:after="40" w:line="240" w:lineRule="auto"/>
        <w:outlineLvl w:val="1"/>
        <w:rPr>
          <w:rFonts w:ascii="Calibri" w:eastAsia="Times New Roman" w:hAnsi="Calibri" w:cs="Arial"/>
          <w:b/>
          <w:color w:val="404040"/>
          <w:kern w:val="8"/>
        </w:rPr>
      </w:pPr>
    </w:p>
    <w:p w14:paraId="0A66B831" w14:textId="77777777" w:rsidR="00791ECC" w:rsidRPr="00791ECC" w:rsidRDefault="00791ECC" w:rsidP="00791ECC">
      <w:pPr>
        <w:tabs>
          <w:tab w:val="right" w:leader="underscore" w:pos="8789"/>
        </w:tabs>
        <w:spacing w:before="60" w:after="40" w:line="240" w:lineRule="auto"/>
        <w:ind w:left="357" w:hanging="357"/>
        <w:jc w:val="both"/>
        <w:rPr>
          <w:rFonts w:ascii="Calibri" w:eastAsia="Calibri" w:hAnsi="Calibri" w:cs="Arial"/>
          <w:color w:val="404040"/>
          <w:kern w:val="8"/>
        </w:rPr>
      </w:pPr>
      <w:r w:rsidRPr="00791ECC">
        <w:rPr>
          <w:rFonts w:ascii="Calibri" w:eastAsia="Calibri" w:hAnsi="Calibri" w:cs="Arial"/>
          <w:color w:val="404040"/>
          <w:kern w:val="8"/>
        </w:rPr>
        <w:t>Pełna nazwa wykonawcy: ……………………………………………………………………………………………………………………</w:t>
      </w:r>
    </w:p>
    <w:p w14:paraId="21B4EEE5" w14:textId="77777777" w:rsidR="00791ECC" w:rsidRPr="00791ECC" w:rsidRDefault="00791ECC" w:rsidP="00791ECC">
      <w:pPr>
        <w:tabs>
          <w:tab w:val="right" w:leader="underscore" w:pos="8789"/>
        </w:tabs>
        <w:spacing w:before="60" w:after="40" w:line="240" w:lineRule="auto"/>
        <w:ind w:left="357" w:hanging="357"/>
        <w:jc w:val="both"/>
        <w:rPr>
          <w:rFonts w:ascii="Calibri" w:eastAsia="Calibri" w:hAnsi="Calibri" w:cs="Arial"/>
          <w:color w:val="404040"/>
          <w:kern w:val="8"/>
        </w:rPr>
      </w:pPr>
      <w:r w:rsidRPr="00791ECC">
        <w:rPr>
          <w:rFonts w:ascii="Calibri" w:eastAsia="Calibri" w:hAnsi="Calibri" w:cs="Arial"/>
          <w:color w:val="404040"/>
          <w:kern w:val="8"/>
        </w:rPr>
        <w:t>Siedziba i adres wykonawcy: ………………………………………………………………………………………………………………</w:t>
      </w:r>
    </w:p>
    <w:p w14:paraId="353D786C" w14:textId="77777777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Arial"/>
          <w:b/>
          <w:color w:val="404040"/>
          <w:kern w:val="8"/>
        </w:rPr>
      </w:pPr>
    </w:p>
    <w:p w14:paraId="124187AD" w14:textId="77777777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Arial"/>
          <w:b/>
          <w:color w:val="404040"/>
          <w:kern w:val="8"/>
        </w:rPr>
      </w:pPr>
      <w:r w:rsidRPr="00791ECC">
        <w:rPr>
          <w:rFonts w:ascii="Calibri" w:eastAsia="Calibri" w:hAnsi="Calibri" w:cs="Arial"/>
          <w:b/>
          <w:color w:val="404040"/>
          <w:kern w:val="8"/>
        </w:rPr>
        <w:t>Część A. (należy wypełnić, jeżeli wobec Wykonawcy nie zachodzą przesłanki wykluczenia z udziału w postępowaniu; w przypadku wypełnienia części A, nie należy wypełniać części B oświadczenia)</w:t>
      </w:r>
    </w:p>
    <w:p w14:paraId="76FEB36A" w14:textId="77777777" w:rsidR="00791ECC" w:rsidRPr="00791ECC" w:rsidRDefault="00791ECC" w:rsidP="00791ECC">
      <w:pPr>
        <w:spacing w:before="60" w:after="40" w:line="240" w:lineRule="auto"/>
        <w:jc w:val="right"/>
        <w:rPr>
          <w:rFonts w:ascii="Calibri" w:eastAsia="Calibri" w:hAnsi="Calibri" w:cs="Arial"/>
          <w:color w:val="404040"/>
          <w:kern w:val="8"/>
        </w:rPr>
      </w:pPr>
    </w:p>
    <w:p w14:paraId="2435D2DC" w14:textId="5878D6EC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Arial"/>
          <w:color w:val="404040"/>
          <w:kern w:val="8"/>
        </w:rPr>
      </w:pPr>
      <w:r w:rsidRPr="00791ECC">
        <w:rPr>
          <w:rFonts w:ascii="Calibri" w:eastAsia="Calibri" w:hAnsi="Calibri" w:cs="Arial"/>
          <w:color w:val="404040"/>
          <w:kern w:val="8"/>
        </w:rPr>
        <w:t xml:space="preserve">Składając ofertę w postępowaniu o udzielnie udzielenie zamówienia publicznego w trybie przetargu nieograniczonego, którego przedmiotem jest </w:t>
      </w:r>
      <w:sdt>
        <w:sdtPr>
          <w:rPr>
            <w:rFonts w:ascii="Calibri" w:eastAsia="Calibri" w:hAnsi="Calibri" w:cs="Arial"/>
            <w:color w:val="404040"/>
            <w:kern w:val="8"/>
          </w:rPr>
          <w:alias w:val="Subject"/>
          <w:tag w:val=""/>
          <w:id w:val="-206653623"/>
          <w:placeholder>
            <w:docPart w:val="BA5FBBB1685748A79D137E86C7DE68A9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>
            <w:rPr>
              <w:rFonts w:ascii="Calibri" w:eastAsia="Calibri" w:hAnsi="Calibri" w:cs="Arial"/>
              <w:color w:val="404040"/>
              <w:kern w:val="8"/>
            </w:rPr>
            <w:t>Świadczenie usług  cateringowych na potrzeby Muzeum Warszawy</w:t>
          </w:r>
        </w:sdtContent>
      </w:sdt>
      <w:r w:rsidRPr="00791ECC">
        <w:rPr>
          <w:rFonts w:ascii="Calibri" w:eastAsia="Calibri" w:hAnsi="Calibri" w:cs="Arial"/>
          <w:color w:val="404040"/>
          <w:kern w:val="8"/>
        </w:rPr>
        <w:t xml:space="preserve"> oświadczam, że wobec Wykonawcy nie zachodzą przesłanki wykluczenia z udziału w postępowaniu na podstawie art. 24 ust. 1 pkt 12-23 i ust. 5 pkt 1 ustawy z dnia 29 stycznia 2004 roku - Prawo zamówień publicznych.</w:t>
      </w:r>
    </w:p>
    <w:p w14:paraId="3FE70462" w14:textId="77777777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Arial"/>
          <w:color w:val="404040"/>
          <w:kern w:val="8"/>
        </w:rPr>
      </w:pPr>
    </w:p>
    <w:p w14:paraId="1CA001DD" w14:textId="77777777" w:rsidR="00791ECC" w:rsidRPr="00791ECC" w:rsidRDefault="00791ECC" w:rsidP="00791ECC">
      <w:pPr>
        <w:spacing w:before="60" w:after="40" w:line="240" w:lineRule="auto"/>
        <w:jc w:val="right"/>
        <w:rPr>
          <w:rFonts w:ascii="Calibri" w:eastAsia="Calibri" w:hAnsi="Calibri" w:cs="Arial"/>
          <w:color w:val="404040"/>
          <w:kern w:val="8"/>
        </w:rPr>
      </w:pPr>
    </w:p>
    <w:p w14:paraId="41744218" w14:textId="77777777" w:rsidR="00791ECC" w:rsidRPr="00791ECC" w:rsidRDefault="00791ECC" w:rsidP="00791ECC">
      <w:pPr>
        <w:spacing w:before="60" w:after="40" w:line="240" w:lineRule="auto"/>
        <w:jc w:val="right"/>
        <w:rPr>
          <w:rFonts w:ascii="Calibri" w:eastAsia="Calibri" w:hAnsi="Calibri" w:cs="Arial"/>
          <w:color w:val="404040"/>
          <w:kern w:val="8"/>
        </w:rPr>
      </w:pPr>
    </w:p>
    <w:p w14:paraId="24185F26" w14:textId="77777777" w:rsidR="00791ECC" w:rsidRPr="00791ECC" w:rsidRDefault="00791ECC" w:rsidP="00791ECC">
      <w:pPr>
        <w:spacing w:before="60" w:after="40" w:line="240" w:lineRule="auto"/>
        <w:jc w:val="right"/>
        <w:rPr>
          <w:rFonts w:ascii="Calibri" w:eastAsia="Calibri" w:hAnsi="Calibri" w:cs="Arial"/>
          <w:color w:val="404040"/>
          <w:kern w:val="8"/>
        </w:rPr>
      </w:pPr>
      <w:r w:rsidRPr="00791ECC">
        <w:rPr>
          <w:rFonts w:ascii="Calibri" w:eastAsia="Calibri" w:hAnsi="Calibri" w:cs="Arial"/>
          <w:color w:val="404040"/>
          <w:kern w:val="8"/>
        </w:rPr>
        <w:t>………………………………………………………………………………………………</w:t>
      </w:r>
    </w:p>
    <w:p w14:paraId="5606F2C5" w14:textId="77777777" w:rsidR="00791ECC" w:rsidRPr="00791ECC" w:rsidRDefault="00791ECC" w:rsidP="00791ECC">
      <w:pPr>
        <w:spacing w:before="60" w:after="40" w:line="240" w:lineRule="auto"/>
        <w:jc w:val="right"/>
        <w:rPr>
          <w:rFonts w:ascii="Calibri" w:eastAsia="Calibri" w:hAnsi="Calibri" w:cs="Arial"/>
          <w:color w:val="404040"/>
          <w:kern w:val="8"/>
        </w:rPr>
      </w:pPr>
      <w:r w:rsidRPr="00791ECC">
        <w:rPr>
          <w:rFonts w:ascii="Calibri" w:eastAsia="Calibri" w:hAnsi="Calibri" w:cs="Arial"/>
          <w:color w:val="404040"/>
          <w:kern w:val="8"/>
        </w:rPr>
        <w:t>(data oraz podpis przedstawiciela Wykonawcy)</w:t>
      </w:r>
      <w:r w:rsidRPr="00791ECC">
        <w:rPr>
          <w:rFonts w:ascii="Calibri" w:eastAsia="Calibri" w:hAnsi="Calibri" w:cs="Arial"/>
          <w:color w:val="404040"/>
          <w:kern w:val="8"/>
        </w:rPr>
        <w:tab/>
      </w:r>
    </w:p>
    <w:p w14:paraId="639C51B8" w14:textId="77777777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Arial"/>
          <w:color w:val="404040"/>
          <w:kern w:val="8"/>
        </w:rPr>
      </w:pPr>
    </w:p>
    <w:p w14:paraId="7EF7FE18" w14:textId="77777777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Arial"/>
          <w:b/>
          <w:color w:val="404040"/>
          <w:kern w:val="8"/>
        </w:rPr>
      </w:pPr>
      <w:r w:rsidRPr="00791ECC">
        <w:rPr>
          <w:rFonts w:ascii="Calibri" w:eastAsia="Calibri" w:hAnsi="Calibri" w:cs="Arial"/>
          <w:b/>
          <w:color w:val="404040"/>
          <w:kern w:val="8"/>
        </w:rPr>
        <w:t xml:space="preserve">Część B. (należy wypełnić, jeżeli nie wypełniono części A - gdy wobec Wykonawcy zachodzą określone przesłanki wykluczenia z udziału w postępowaniu, a Wykonawca podjął środki wystarczające </w:t>
      </w:r>
      <w:r w:rsidRPr="00791ECC">
        <w:rPr>
          <w:rFonts w:ascii="Calibri" w:eastAsia="Calibri" w:hAnsi="Calibri" w:cs="Arial"/>
          <w:b/>
          <w:color w:val="404040"/>
          <w:kern w:val="8"/>
        </w:rPr>
        <w:br/>
        <w:t>do wykazania rzetelności Wykonawcy)</w:t>
      </w:r>
    </w:p>
    <w:p w14:paraId="0ADBE166" w14:textId="4DC570F8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Arial"/>
          <w:color w:val="404040"/>
          <w:kern w:val="8"/>
        </w:rPr>
      </w:pPr>
      <w:r w:rsidRPr="00791ECC">
        <w:rPr>
          <w:rFonts w:ascii="Calibri" w:eastAsia="Calibri" w:hAnsi="Calibri" w:cs="Arial"/>
          <w:color w:val="404040"/>
          <w:kern w:val="8"/>
        </w:rPr>
        <w:t xml:space="preserve">Składając ofertę w postępowaniu o udzielenie zamówienia publicznego w trybie przetargu nieograniczonego , którego przedmiotem jest </w:t>
      </w:r>
      <w:sdt>
        <w:sdtPr>
          <w:rPr>
            <w:rFonts w:ascii="Calibri" w:eastAsia="Calibri" w:hAnsi="Calibri" w:cs="Arial"/>
            <w:color w:val="404040"/>
            <w:kern w:val="8"/>
          </w:rPr>
          <w:alias w:val="Subject"/>
          <w:tag w:val=""/>
          <w:id w:val="23394903"/>
          <w:placeholder>
            <w:docPart w:val="C925C1543CBF4D8885329AEA798822A3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>
            <w:rPr>
              <w:rFonts w:ascii="Calibri" w:eastAsia="Calibri" w:hAnsi="Calibri" w:cs="Arial"/>
              <w:color w:val="404040"/>
              <w:kern w:val="8"/>
            </w:rPr>
            <w:t>Świadczenie usług  cateringowych na potrzeby Muzeum Warszawy</w:t>
          </w:r>
        </w:sdtContent>
      </w:sdt>
      <w:r w:rsidRPr="00791ECC">
        <w:rPr>
          <w:rFonts w:ascii="Calibri" w:eastAsia="Calibri" w:hAnsi="Calibri" w:cs="Arial"/>
          <w:color w:val="404040"/>
          <w:kern w:val="8"/>
        </w:rPr>
        <w:t xml:space="preserve"> oświadczam, że wobec Wykonawcy nie zachodzą przesłanki wykluczenia z udziału w postępowaniu na podstawie art. 24 ust. 1 pkt 12-23 i art. 24 ust. 5 pkt 1 ustawy z dnia 29-01-2004 roku </w:t>
      </w:r>
      <w:r w:rsidRPr="00791ECC">
        <w:rPr>
          <w:rFonts w:ascii="Calibri" w:eastAsia="Calibri" w:hAnsi="Calibri" w:cs="Arial"/>
          <w:color w:val="404040"/>
          <w:kern w:val="8"/>
        </w:rPr>
        <w:lastRenderedPageBreak/>
        <w:t>- Prawo zamówień publicznych, za wyjątkiem następujących przesłanek powodujących wykluczenie Wykonawcy z udziału w postępowaniu:</w:t>
      </w:r>
    </w:p>
    <w:p w14:paraId="3062B124" w14:textId="77777777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Arial"/>
          <w:color w:val="404040"/>
          <w:kern w:val="8"/>
        </w:rPr>
      </w:pPr>
      <w:r w:rsidRPr="00791ECC">
        <w:rPr>
          <w:rFonts w:ascii="Calibri" w:eastAsia="Calibri" w:hAnsi="Calibri" w:cs="Arial"/>
          <w:color w:val="404040"/>
          <w:kern w:val="8"/>
        </w:rPr>
        <w:t>……………………………………………………………………………………………………………………………………………………………</w:t>
      </w:r>
    </w:p>
    <w:p w14:paraId="55327690" w14:textId="77777777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Arial"/>
          <w:i/>
          <w:color w:val="404040"/>
          <w:kern w:val="8"/>
        </w:rPr>
      </w:pPr>
      <w:r w:rsidRPr="00791ECC">
        <w:rPr>
          <w:rFonts w:ascii="Calibri" w:eastAsia="Calibri" w:hAnsi="Calibri" w:cs="Arial"/>
          <w:i/>
          <w:color w:val="404040"/>
          <w:kern w:val="8"/>
        </w:rPr>
        <w:t>(wpisać mającą zastosowanie podstawę wykluczenia spośród wymienionych w art. 24 ust. 1 pkt 13, 14, 16, 17, 18, 19 lub 20 ustawy z dnia 29-01-2004 r. - Prawo zamówień publicznych).</w:t>
      </w:r>
    </w:p>
    <w:p w14:paraId="0BFB4CE8" w14:textId="77777777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Arial"/>
          <w:color w:val="404040"/>
          <w:kern w:val="8"/>
        </w:rPr>
      </w:pPr>
      <w:r w:rsidRPr="00791ECC">
        <w:rPr>
          <w:rFonts w:ascii="Calibri" w:eastAsia="Calibri" w:hAnsi="Calibri" w:cs="Arial"/>
          <w:color w:val="404040"/>
          <w:kern w:val="8"/>
        </w:rPr>
        <w:t>Jednocześnie oświadczam, że w związku ze wskazanymi wyżej przesłankami, z powodu, których Wykonawca podlega wykluczeniu z udziału w postępowaniu, Wykonawca podjął na podstawie art. 24 ust. 8 ustawy z dnia 29-01-2004 roku - Prawo zamówień publicznych następujące środki naprawcze, które są wystarczające do wykazania rzetelności Wykonawcy (należy wskazać dowody na to, że podjęte przez Wykonawcę środki są wystarczające do wykazania jego rzetelności):</w:t>
      </w:r>
    </w:p>
    <w:p w14:paraId="42C2048C" w14:textId="77777777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Arial"/>
          <w:color w:val="404040"/>
          <w:kern w:val="8"/>
        </w:rPr>
      </w:pPr>
      <w:r w:rsidRPr="00791ECC">
        <w:rPr>
          <w:rFonts w:ascii="Calibri" w:eastAsia="Calibri" w:hAnsi="Calibri" w:cs="Arial"/>
          <w:color w:val="404040"/>
          <w:kern w:val="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354567" w14:textId="77777777" w:rsidR="00791ECC" w:rsidRPr="00791ECC" w:rsidRDefault="00791ECC" w:rsidP="00791ECC">
      <w:pPr>
        <w:spacing w:before="60" w:after="40" w:line="240" w:lineRule="auto"/>
        <w:ind w:left="3404" w:firstLine="851"/>
        <w:jc w:val="both"/>
        <w:rPr>
          <w:rFonts w:ascii="Calibri" w:eastAsia="Calibri" w:hAnsi="Calibri" w:cs="Arial"/>
          <w:color w:val="404040"/>
          <w:kern w:val="8"/>
        </w:rPr>
      </w:pPr>
      <w:r w:rsidRPr="00791ECC">
        <w:rPr>
          <w:rFonts w:ascii="Calibri" w:eastAsia="Calibri" w:hAnsi="Calibri" w:cs="Arial"/>
          <w:color w:val="404040"/>
          <w:kern w:val="8"/>
        </w:rPr>
        <w:t xml:space="preserve">                    </w:t>
      </w:r>
    </w:p>
    <w:p w14:paraId="1EB45264" w14:textId="77777777" w:rsidR="00791ECC" w:rsidRPr="00791ECC" w:rsidRDefault="00791ECC" w:rsidP="00791ECC">
      <w:pPr>
        <w:spacing w:before="60" w:after="40" w:line="240" w:lineRule="auto"/>
        <w:ind w:left="3404" w:firstLine="851"/>
        <w:jc w:val="both"/>
        <w:rPr>
          <w:rFonts w:ascii="Calibri" w:eastAsia="Calibri" w:hAnsi="Calibri" w:cs="Arial"/>
          <w:color w:val="404040"/>
          <w:kern w:val="8"/>
        </w:rPr>
      </w:pPr>
    </w:p>
    <w:p w14:paraId="06C9953B" w14:textId="77777777" w:rsidR="00791ECC" w:rsidRPr="00791ECC" w:rsidRDefault="00791ECC" w:rsidP="00791ECC">
      <w:pPr>
        <w:spacing w:before="60" w:after="40" w:line="240" w:lineRule="auto"/>
        <w:ind w:left="3404" w:firstLine="851"/>
        <w:jc w:val="right"/>
        <w:rPr>
          <w:rFonts w:ascii="Calibri" w:eastAsia="Calibri" w:hAnsi="Calibri" w:cs="Arial"/>
          <w:color w:val="404040"/>
          <w:kern w:val="8"/>
        </w:rPr>
      </w:pPr>
      <w:r w:rsidRPr="00791ECC">
        <w:rPr>
          <w:rFonts w:ascii="Calibri" w:eastAsia="Calibri" w:hAnsi="Calibri" w:cs="Arial"/>
          <w:color w:val="404040"/>
          <w:kern w:val="8"/>
        </w:rPr>
        <w:t xml:space="preserve">                                                   ……………………………………………………………………………</w:t>
      </w:r>
    </w:p>
    <w:p w14:paraId="7E6EB62C" w14:textId="77777777" w:rsidR="00791ECC" w:rsidRPr="00791ECC" w:rsidRDefault="00791ECC" w:rsidP="00791ECC">
      <w:pPr>
        <w:spacing w:before="60" w:after="40" w:line="240" w:lineRule="auto"/>
        <w:jc w:val="right"/>
        <w:rPr>
          <w:rFonts w:ascii="Calibri" w:eastAsia="Calibri" w:hAnsi="Calibri" w:cs="Arial"/>
          <w:color w:val="404040"/>
          <w:kern w:val="8"/>
        </w:rPr>
      </w:pPr>
      <w:r w:rsidRPr="00791ECC">
        <w:rPr>
          <w:rFonts w:ascii="Calibri" w:eastAsia="Calibri" w:hAnsi="Calibri" w:cs="Arial"/>
          <w:color w:val="404040"/>
          <w:kern w:val="8"/>
        </w:rPr>
        <w:t>(data i podpis przedstawiciela Wykonawcy)</w:t>
      </w:r>
      <w:r w:rsidRPr="00791ECC">
        <w:rPr>
          <w:rFonts w:ascii="Calibri" w:eastAsia="Calibri" w:hAnsi="Calibri" w:cs="Arial"/>
          <w:color w:val="404040"/>
          <w:kern w:val="8"/>
        </w:rPr>
        <w:tab/>
      </w:r>
    </w:p>
    <w:p w14:paraId="784FA998" w14:textId="77777777" w:rsidR="00791ECC" w:rsidRPr="00791ECC" w:rsidRDefault="00791ECC" w:rsidP="00791ECC">
      <w:pPr>
        <w:spacing w:before="60" w:after="40" w:line="240" w:lineRule="auto"/>
        <w:jc w:val="right"/>
        <w:rPr>
          <w:rFonts w:ascii="Calibri" w:eastAsia="Calibri" w:hAnsi="Calibri" w:cs="Arial"/>
          <w:color w:val="404040"/>
          <w:kern w:val="8"/>
        </w:rPr>
      </w:pPr>
    </w:p>
    <w:p w14:paraId="232A36EA" w14:textId="77777777" w:rsidR="00791ECC" w:rsidRPr="00791ECC" w:rsidRDefault="00791ECC" w:rsidP="00791ECC">
      <w:pPr>
        <w:spacing w:before="60" w:after="40" w:line="240" w:lineRule="auto"/>
        <w:jc w:val="right"/>
        <w:rPr>
          <w:rFonts w:ascii="Calibri" w:eastAsia="Calibri" w:hAnsi="Calibri" w:cs="Arial"/>
          <w:color w:val="404040"/>
          <w:kern w:val="8"/>
        </w:rPr>
      </w:pPr>
    </w:p>
    <w:p w14:paraId="25896AE1" w14:textId="77777777" w:rsidR="00791ECC" w:rsidRPr="00791ECC" w:rsidRDefault="00791ECC" w:rsidP="00791ECC">
      <w:pPr>
        <w:spacing w:before="60" w:after="40" w:line="240" w:lineRule="auto"/>
        <w:jc w:val="right"/>
        <w:rPr>
          <w:rFonts w:ascii="Calibri" w:eastAsia="Calibri" w:hAnsi="Calibri" w:cs="Arial"/>
          <w:color w:val="404040"/>
          <w:kern w:val="8"/>
        </w:rPr>
      </w:pPr>
    </w:p>
    <w:p w14:paraId="23D5F23C" w14:textId="77777777" w:rsidR="00791ECC" w:rsidRPr="00791ECC" w:rsidRDefault="00791ECC" w:rsidP="00791ECC">
      <w:pPr>
        <w:shd w:val="clear" w:color="auto" w:fill="BFBFBF"/>
        <w:spacing w:before="60" w:after="40" w:line="240" w:lineRule="auto"/>
        <w:jc w:val="both"/>
        <w:rPr>
          <w:rFonts w:ascii="Calibri" w:eastAsia="Calibri" w:hAnsi="Calibri" w:cs="Arial"/>
          <w:b/>
          <w:color w:val="404040"/>
          <w:kern w:val="8"/>
        </w:rPr>
      </w:pPr>
      <w:r w:rsidRPr="00791ECC">
        <w:rPr>
          <w:rFonts w:ascii="Calibri" w:eastAsia="Calibri" w:hAnsi="Calibri" w:cs="Arial"/>
          <w:b/>
          <w:color w:val="404040"/>
          <w:kern w:val="8"/>
        </w:rPr>
        <w:t>OŚWIADCZENIE DOTYCZĄCE PODANYCH INFORMACJI:</w:t>
      </w:r>
    </w:p>
    <w:p w14:paraId="61BABFFC" w14:textId="77777777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Arial"/>
          <w:color w:val="404040"/>
          <w:kern w:val="8"/>
        </w:rPr>
      </w:pPr>
      <w:r w:rsidRPr="00791ECC">
        <w:rPr>
          <w:rFonts w:ascii="Calibri" w:eastAsia="Calibri" w:hAnsi="Calibri" w:cs="Arial"/>
          <w:color w:val="404040"/>
          <w:kern w:val="8"/>
        </w:rPr>
        <w:t xml:space="preserve">Oświadczam, że wszystkie informacje podane w powyższych oświadczeniach są aktualne </w:t>
      </w:r>
      <w:r w:rsidRPr="00791ECC">
        <w:rPr>
          <w:rFonts w:ascii="Calibri" w:eastAsia="Calibri" w:hAnsi="Calibri" w:cs="Arial"/>
          <w:color w:val="404040"/>
          <w:kern w:val="8"/>
        </w:rPr>
        <w:br/>
        <w:t>i zgodne z prawdą oraz zostały przedstawione z pełną świadomością konsekwencji wprowadzenia zamawiającego w błąd przy przedstawianiu informacji.</w:t>
      </w:r>
    </w:p>
    <w:p w14:paraId="54641EBB" w14:textId="77777777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Arial"/>
          <w:color w:val="404040"/>
          <w:kern w:val="8"/>
        </w:rPr>
      </w:pPr>
    </w:p>
    <w:p w14:paraId="1FFBD343" w14:textId="77777777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Arial"/>
          <w:color w:val="404040"/>
          <w:kern w:val="8"/>
        </w:rPr>
      </w:pPr>
    </w:p>
    <w:p w14:paraId="1AE47753" w14:textId="77777777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Arial"/>
          <w:color w:val="404040"/>
          <w:kern w:val="8"/>
        </w:rPr>
      </w:pPr>
      <w:r w:rsidRPr="00791ECC">
        <w:rPr>
          <w:rFonts w:ascii="Calibri" w:eastAsia="Calibri" w:hAnsi="Calibri" w:cs="Arial"/>
          <w:color w:val="404040"/>
          <w:kern w:val="8"/>
        </w:rPr>
        <w:t xml:space="preserve">…………….……. </w:t>
      </w:r>
      <w:r w:rsidRPr="00791ECC">
        <w:rPr>
          <w:rFonts w:ascii="Calibri" w:eastAsia="Calibri" w:hAnsi="Calibri" w:cs="Arial"/>
          <w:i/>
          <w:color w:val="404040"/>
          <w:kern w:val="8"/>
        </w:rPr>
        <w:t xml:space="preserve">(Miejscowość), </w:t>
      </w:r>
      <w:r w:rsidRPr="00791ECC">
        <w:rPr>
          <w:rFonts w:ascii="Calibri" w:eastAsia="Calibri" w:hAnsi="Calibri" w:cs="Arial"/>
          <w:color w:val="404040"/>
          <w:kern w:val="8"/>
        </w:rPr>
        <w:t xml:space="preserve">dnia …………………. r. </w:t>
      </w:r>
    </w:p>
    <w:p w14:paraId="49C277A7" w14:textId="77777777" w:rsidR="00791ECC" w:rsidRPr="00791ECC" w:rsidRDefault="00791ECC" w:rsidP="00791ECC">
      <w:pPr>
        <w:spacing w:before="60" w:after="40" w:line="240" w:lineRule="auto"/>
        <w:rPr>
          <w:rFonts w:ascii="Calibri" w:eastAsia="Calibri" w:hAnsi="Calibri" w:cs="Arial"/>
          <w:color w:val="404040"/>
          <w:kern w:val="8"/>
        </w:rPr>
      </w:pPr>
      <w:r w:rsidRPr="00791ECC">
        <w:rPr>
          <w:rFonts w:ascii="Calibri" w:eastAsia="Calibri" w:hAnsi="Calibri" w:cs="Arial"/>
          <w:color w:val="404040"/>
          <w:kern w:val="8"/>
        </w:rPr>
        <w:br w:type="page"/>
      </w:r>
    </w:p>
    <w:p w14:paraId="5DF1A984" w14:textId="77777777" w:rsidR="00791ECC" w:rsidRPr="00791ECC" w:rsidRDefault="00791ECC" w:rsidP="00791ECC">
      <w:pPr>
        <w:keepNext/>
        <w:tabs>
          <w:tab w:val="num" w:pos="0"/>
          <w:tab w:val="left" w:pos="4825"/>
        </w:tabs>
        <w:suppressAutoHyphens/>
        <w:spacing w:before="60" w:after="40" w:line="240" w:lineRule="auto"/>
        <w:jc w:val="right"/>
        <w:outlineLvl w:val="0"/>
        <w:rPr>
          <w:rFonts w:ascii="Calibri" w:eastAsia="Times New Roman" w:hAnsi="Calibri" w:cs="Times New Roman"/>
          <w:b/>
          <w:bCs/>
          <w:kern w:val="8"/>
          <w:sz w:val="24"/>
          <w:szCs w:val="24"/>
        </w:rPr>
      </w:pPr>
      <w:r w:rsidRPr="00791ECC">
        <w:rPr>
          <w:rFonts w:ascii="Calibri" w:eastAsia="Times New Roman" w:hAnsi="Calibri" w:cs="Times New Roman"/>
          <w:b/>
          <w:bCs/>
          <w:kern w:val="8"/>
          <w:sz w:val="24"/>
          <w:szCs w:val="24"/>
        </w:rPr>
        <w:lastRenderedPageBreak/>
        <w:t>Załącznik 4 do SIWZ      Wzór oświadczenia spełniania warunków udziału  w postępowania</w:t>
      </w:r>
    </w:p>
    <w:p w14:paraId="1B0113C2" w14:textId="77777777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Times New Roman"/>
          <w:b/>
          <w:color w:val="404040"/>
          <w:kern w:val="8"/>
        </w:rPr>
      </w:pPr>
    </w:p>
    <w:p w14:paraId="135FB50C" w14:textId="77777777" w:rsidR="00791ECC" w:rsidRPr="00791ECC" w:rsidRDefault="00791ECC" w:rsidP="00791ECC">
      <w:pPr>
        <w:spacing w:before="60" w:after="40" w:line="240" w:lineRule="auto"/>
        <w:jc w:val="center"/>
        <w:rPr>
          <w:rFonts w:ascii="Calibri" w:eastAsia="Calibri" w:hAnsi="Calibri" w:cs="Arial"/>
          <w:b/>
          <w:color w:val="404040"/>
          <w:kern w:val="8"/>
          <w:u w:val="single"/>
        </w:rPr>
      </w:pPr>
      <w:r w:rsidRPr="00791ECC">
        <w:rPr>
          <w:rFonts w:ascii="Calibri" w:eastAsia="Calibri" w:hAnsi="Calibri" w:cs="Arial"/>
          <w:b/>
          <w:color w:val="404040"/>
          <w:kern w:val="8"/>
          <w:u w:val="single"/>
        </w:rPr>
        <w:t xml:space="preserve">Oświadczenie wykonawcy </w:t>
      </w:r>
    </w:p>
    <w:p w14:paraId="59B15058" w14:textId="77777777" w:rsidR="00791ECC" w:rsidRPr="00791ECC" w:rsidRDefault="00791ECC" w:rsidP="00791ECC">
      <w:pPr>
        <w:spacing w:before="60" w:after="40" w:line="240" w:lineRule="auto"/>
        <w:jc w:val="center"/>
        <w:rPr>
          <w:rFonts w:ascii="Calibri" w:eastAsia="Calibri" w:hAnsi="Calibri" w:cs="Arial"/>
          <w:b/>
          <w:color w:val="404040"/>
          <w:kern w:val="8"/>
        </w:rPr>
      </w:pPr>
      <w:r w:rsidRPr="00791ECC">
        <w:rPr>
          <w:rFonts w:ascii="Calibri" w:eastAsia="Calibri" w:hAnsi="Calibri" w:cs="Arial"/>
          <w:b/>
          <w:color w:val="404040"/>
          <w:kern w:val="8"/>
        </w:rPr>
        <w:t xml:space="preserve">składane na podstawie art. 25a ust. 1 ustawy z dnia 29 stycznia 2004 r. </w:t>
      </w:r>
    </w:p>
    <w:p w14:paraId="026428A6" w14:textId="77777777" w:rsidR="00791ECC" w:rsidRPr="00791ECC" w:rsidRDefault="00791ECC" w:rsidP="00791ECC">
      <w:pPr>
        <w:spacing w:before="60" w:after="40" w:line="240" w:lineRule="auto"/>
        <w:jc w:val="center"/>
        <w:rPr>
          <w:rFonts w:ascii="Calibri" w:eastAsia="Calibri" w:hAnsi="Calibri" w:cs="Arial"/>
          <w:b/>
          <w:color w:val="404040"/>
          <w:kern w:val="8"/>
        </w:rPr>
      </w:pPr>
      <w:r w:rsidRPr="00791ECC">
        <w:rPr>
          <w:rFonts w:ascii="Calibri" w:eastAsia="Calibri" w:hAnsi="Calibri" w:cs="Arial"/>
          <w:b/>
          <w:color w:val="404040"/>
          <w:kern w:val="8"/>
        </w:rPr>
        <w:t xml:space="preserve"> Prawo zamówień publicznych (dalej jako: ustawa Pzp), </w:t>
      </w:r>
    </w:p>
    <w:p w14:paraId="57781243" w14:textId="77777777" w:rsidR="00791ECC" w:rsidRPr="00791ECC" w:rsidRDefault="00791ECC" w:rsidP="00791ECC">
      <w:pPr>
        <w:spacing w:before="60" w:after="40" w:line="240" w:lineRule="auto"/>
        <w:jc w:val="center"/>
        <w:rPr>
          <w:rFonts w:ascii="Calibri" w:eastAsia="Calibri" w:hAnsi="Calibri" w:cs="Arial"/>
          <w:b/>
          <w:color w:val="404040"/>
          <w:kern w:val="8"/>
          <w:u w:val="single"/>
        </w:rPr>
      </w:pPr>
      <w:r w:rsidRPr="00791ECC">
        <w:rPr>
          <w:rFonts w:ascii="Calibri" w:eastAsia="Calibri" w:hAnsi="Calibri" w:cs="Arial"/>
          <w:b/>
          <w:color w:val="404040"/>
          <w:kern w:val="8"/>
          <w:u w:val="single"/>
        </w:rPr>
        <w:t>O SPEŁNIENIU WARUNKÓW UDZIAŁU W POSTĘPOWANIU</w:t>
      </w:r>
    </w:p>
    <w:p w14:paraId="346189C1" w14:textId="77777777" w:rsidR="00791ECC" w:rsidRPr="00791ECC" w:rsidRDefault="00791ECC" w:rsidP="00791ECC">
      <w:pPr>
        <w:suppressAutoHyphens/>
        <w:spacing w:before="60" w:after="40" w:line="240" w:lineRule="auto"/>
        <w:jc w:val="both"/>
        <w:rPr>
          <w:rFonts w:ascii="Calibri" w:eastAsia="Calibri" w:hAnsi="Calibri" w:cs="Calibri"/>
          <w:bCs/>
          <w:kern w:val="8"/>
        </w:rPr>
      </w:pPr>
    </w:p>
    <w:p w14:paraId="1CEE93CC" w14:textId="77777777" w:rsidR="00791ECC" w:rsidRPr="00791ECC" w:rsidRDefault="00791ECC" w:rsidP="00791ECC">
      <w:pPr>
        <w:spacing w:before="60" w:after="40" w:line="240" w:lineRule="auto"/>
        <w:ind w:left="357" w:hanging="357"/>
        <w:rPr>
          <w:rFonts w:ascii="Calibri" w:eastAsia="Calibri" w:hAnsi="Calibri" w:cs="Arial"/>
          <w:color w:val="404040"/>
          <w:kern w:val="8"/>
        </w:rPr>
      </w:pPr>
    </w:p>
    <w:p w14:paraId="07A8B50E" w14:textId="77777777" w:rsidR="00791ECC" w:rsidRPr="00791ECC" w:rsidRDefault="00791ECC" w:rsidP="00791ECC">
      <w:pPr>
        <w:spacing w:before="60" w:after="40" w:line="240" w:lineRule="auto"/>
        <w:ind w:left="357" w:hanging="357"/>
        <w:rPr>
          <w:rFonts w:ascii="Calibri" w:eastAsia="Calibri" w:hAnsi="Calibri" w:cs="Arial"/>
          <w:color w:val="404040"/>
          <w:kern w:val="8"/>
        </w:rPr>
      </w:pPr>
    </w:p>
    <w:p w14:paraId="6E36998C" w14:textId="77777777" w:rsidR="00791ECC" w:rsidRPr="00791ECC" w:rsidRDefault="00791ECC" w:rsidP="00791ECC">
      <w:pPr>
        <w:spacing w:after="0" w:line="240" w:lineRule="auto"/>
        <w:ind w:left="357" w:hanging="357"/>
        <w:rPr>
          <w:rFonts w:ascii="Calibri" w:eastAsia="Calibri" w:hAnsi="Calibri" w:cs="Arial"/>
          <w:color w:val="404040"/>
          <w:kern w:val="8"/>
        </w:rPr>
      </w:pPr>
      <w:r w:rsidRPr="00791ECC">
        <w:rPr>
          <w:rFonts w:ascii="Calibri" w:eastAsia="Calibri" w:hAnsi="Calibri" w:cs="Arial"/>
          <w:color w:val="404040"/>
          <w:kern w:val="8"/>
        </w:rPr>
        <w:t>…………………………………</w:t>
      </w:r>
    </w:p>
    <w:p w14:paraId="3FAD8A4B" w14:textId="77777777" w:rsidR="00791ECC" w:rsidRPr="00791ECC" w:rsidRDefault="00791ECC" w:rsidP="00791ECC">
      <w:pPr>
        <w:spacing w:after="0" w:line="240" w:lineRule="auto"/>
        <w:ind w:left="357" w:hanging="357"/>
        <w:jc w:val="both"/>
        <w:rPr>
          <w:rFonts w:ascii="Calibri" w:eastAsia="Calibri" w:hAnsi="Calibri" w:cs="Arial"/>
          <w:color w:val="404040"/>
          <w:kern w:val="8"/>
        </w:rPr>
      </w:pPr>
      <w:r w:rsidRPr="00791ECC">
        <w:rPr>
          <w:rFonts w:ascii="Calibri" w:eastAsia="Calibri" w:hAnsi="Calibri" w:cs="Arial"/>
          <w:color w:val="404040"/>
          <w:kern w:val="8"/>
        </w:rPr>
        <w:t xml:space="preserve"> (pieczęć wykonawcy)</w:t>
      </w:r>
    </w:p>
    <w:p w14:paraId="7F9F3197" w14:textId="77777777" w:rsidR="00791ECC" w:rsidRPr="00791ECC" w:rsidRDefault="00791ECC" w:rsidP="00791ECC">
      <w:pPr>
        <w:keepNext/>
        <w:keepLines/>
        <w:spacing w:before="60" w:after="40" w:line="240" w:lineRule="auto"/>
        <w:outlineLvl w:val="1"/>
        <w:rPr>
          <w:rFonts w:ascii="Calibri" w:eastAsia="Times New Roman" w:hAnsi="Calibri" w:cs="Arial"/>
          <w:b/>
          <w:color w:val="404040"/>
          <w:kern w:val="8"/>
        </w:rPr>
      </w:pPr>
    </w:p>
    <w:p w14:paraId="193E5F99" w14:textId="77777777" w:rsidR="00791ECC" w:rsidRPr="00791ECC" w:rsidRDefault="00791ECC" w:rsidP="00791ECC">
      <w:pPr>
        <w:tabs>
          <w:tab w:val="right" w:leader="underscore" w:pos="8789"/>
        </w:tabs>
        <w:spacing w:before="60" w:after="40" w:line="240" w:lineRule="auto"/>
        <w:ind w:left="357" w:hanging="357"/>
        <w:jc w:val="both"/>
        <w:rPr>
          <w:rFonts w:ascii="Calibri" w:eastAsia="Calibri" w:hAnsi="Calibri" w:cs="Arial"/>
          <w:color w:val="404040"/>
          <w:kern w:val="8"/>
        </w:rPr>
      </w:pPr>
      <w:r w:rsidRPr="00791ECC">
        <w:rPr>
          <w:rFonts w:ascii="Calibri" w:eastAsia="Calibri" w:hAnsi="Calibri" w:cs="Arial"/>
          <w:color w:val="404040"/>
          <w:kern w:val="8"/>
        </w:rPr>
        <w:t>Pełna nazwa wykonawcy: ……………………………………………………………………………………………………………………</w:t>
      </w:r>
    </w:p>
    <w:p w14:paraId="08E6403C" w14:textId="77777777" w:rsidR="00791ECC" w:rsidRPr="00791ECC" w:rsidRDefault="00791ECC" w:rsidP="00791ECC">
      <w:pPr>
        <w:tabs>
          <w:tab w:val="right" w:leader="underscore" w:pos="8789"/>
        </w:tabs>
        <w:spacing w:before="60" w:after="40" w:line="240" w:lineRule="auto"/>
        <w:ind w:left="357" w:hanging="357"/>
        <w:jc w:val="both"/>
        <w:rPr>
          <w:rFonts w:ascii="Calibri" w:eastAsia="Calibri" w:hAnsi="Calibri" w:cs="Arial"/>
          <w:color w:val="404040"/>
          <w:kern w:val="8"/>
        </w:rPr>
      </w:pPr>
      <w:r w:rsidRPr="00791ECC">
        <w:rPr>
          <w:rFonts w:ascii="Calibri" w:eastAsia="Calibri" w:hAnsi="Calibri" w:cs="Arial"/>
          <w:color w:val="404040"/>
          <w:kern w:val="8"/>
        </w:rPr>
        <w:t>Siedziba i adres wykonawcy: ………………………………………………………………………………………………………………</w:t>
      </w:r>
    </w:p>
    <w:p w14:paraId="043AF480" w14:textId="77777777" w:rsidR="00791ECC" w:rsidRPr="00791ECC" w:rsidRDefault="00791ECC" w:rsidP="00791ECC">
      <w:pPr>
        <w:spacing w:before="60" w:after="40" w:line="240" w:lineRule="auto"/>
        <w:jc w:val="right"/>
        <w:rPr>
          <w:rFonts w:ascii="Calibri" w:eastAsia="Calibri" w:hAnsi="Calibri" w:cs="Times New Roman"/>
          <w:b/>
          <w:color w:val="404040"/>
          <w:kern w:val="8"/>
        </w:rPr>
      </w:pPr>
    </w:p>
    <w:p w14:paraId="64C2768A" w14:textId="6F13F07D" w:rsidR="00791ECC" w:rsidRPr="00791ECC" w:rsidRDefault="00791ECC" w:rsidP="00791ECC">
      <w:pPr>
        <w:suppressAutoHyphens/>
        <w:spacing w:before="60" w:after="40" w:line="240" w:lineRule="auto"/>
        <w:jc w:val="both"/>
        <w:rPr>
          <w:rFonts w:ascii="Calibri" w:eastAsia="Calibri" w:hAnsi="Calibri" w:cs="Calibri"/>
          <w:b/>
          <w:kern w:val="8"/>
          <w:u w:val="single"/>
        </w:rPr>
      </w:pPr>
      <w:r w:rsidRPr="00791ECC">
        <w:rPr>
          <w:rFonts w:ascii="Calibri" w:eastAsia="Calibri" w:hAnsi="Calibri" w:cs="Arial"/>
          <w:kern w:val="8"/>
        </w:rPr>
        <w:t xml:space="preserve">Składając ofertę w postępowaniu o udzielnie udzielenie zamówienia publicznego w trybie przetargu nieograniczonego, którego przedmiotem jest </w:t>
      </w:r>
      <w:sdt>
        <w:sdtPr>
          <w:rPr>
            <w:rFonts w:ascii="Calibri" w:eastAsia="Calibri" w:hAnsi="Calibri" w:cs="Arial"/>
            <w:kern w:val="8"/>
          </w:rPr>
          <w:alias w:val="Subject"/>
          <w:tag w:val=""/>
          <w:id w:val="-1834983131"/>
          <w:placeholder>
            <w:docPart w:val="E9771AC47D1748EAACB3D7DA4C128553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>
            <w:rPr>
              <w:rFonts w:ascii="Calibri" w:eastAsia="Calibri" w:hAnsi="Calibri" w:cs="Arial"/>
              <w:kern w:val="8"/>
            </w:rPr>
            <w:t>Świadczenie usług  cateringowych na potrzeby Muzeum Warszawy</w:t>
          </w:r>
        </w:sdtContent>
      </w:sdt>
      <w:r w:rsidRPr="00791ECC">
        <w:rPr>
          <w:rFonts w:ascii="Calibri" w:eastAsia="Calibri" w:hAnsi="Calibri" w:cs="Arial"/>
          <w:kern w:val="8"/>
        </w:rPr>
        <w:t xml:space="preserve"> oświadczam</w:t>
      </w:r>
      <w:r w:rsidRPr="00791ECC">
        <w:rPr>
          <w:rFonts w:ascii="Calibri" w:eastAsia="Calibri" w:hAnsi="Calibri" w:cs="Calibri"/>
          <w:kern w:val="8"/>
        </w:rPr>
        <w:t xml:space="preserve"> co następuje:</w:t>
      </w:r>
    </w:p>
    <w:p w14:paraId="134A7423" w14:textId="77777777" w:rsidR="00791ECC" w:rsidRPr="00791ECC" w:rsidRDefault="00791ECC" w:rsidP="00791ECC">
      <w:pPr>
        <w:suppressAutoHyphens/>
        <w:spacing w:before="60" w:after="40" w:line="240" w:lineRule="auto"/>
        <w:jc w:val="both"/>
        <w:rPr>
          <w:rFonts w:ascii="Calibri" w:eastAsia="Calibri" w:hAnsi="Calibri" w:cs="Calibri"/>
          <w:b/>
          <w:kern w:val="8"/>
          <w:u w:val="single"/>
        </w:rPr>
      </w:pPr>
    </w:p>
    <w:p w14:paraId="2A561AB0" w14:textId="77777777" w:rsidR="00791ECC" w:rsidRPr="00791ECC" w:rsidRDefault="00791ECC" w:rsidP="00791ECC">
      <w:pPr>
        <w:shd w:val="clear" w:color="auto" w:fill="BFBFBF"/>
        <w:spacing w:before="60" w:after="40" w:line="360" w:lineRule="auto"/>
        <w:jc w:val="both"/>
        <w:rPr>
          <w:rFonts w:ascii="Calibri" w:eastAsia="Calibri" w:hAnsi="Calibri" w:cs="Calibri"/>
          <w:b/>
          <w:kern w:val="8"/>
        </w:rPr>
      </w:pPr>
      <w:r w:rsidRPr="00791ECC">
        <w:rPr>
          <w:rFonts w:ascii="Calibri" w:eastAsia="Calibri" w:hAnsi="Calibri" w:cs="Calibri"/>
          <w:b/>
          <w:kern w:val="8"/>
        </w:rPr>
        <w:t>INFORMACJA DOTYCZĄCA WYKONAWCY:</w:t>
      </w:r>
    </w:p>
    <w:p w14:paraId="444A9FB7" w14:textId="77777777" w:rsidR="00791ECC" w:rsidRPr="00791ECC" w:rsidRDefault="00791ECC" w:rsidP="00791ECC">
      <w:pPr>
        <w:spacing w:before="60" w:after="80" w:line="240" w:lineRule="auto"/>
        <w:jc w:val="both"/>
        <w:rPr>
          <w:rFonts w:ascii="Calibri" w:eastAsia="Calibri" w:hAnsi="Calibri" w:cs="Calibri"/>
          <w:kern w:val="8"/>
        </w:rPr>
      </w:pPr>
      <w:r w:rsidRPr="00791ECC">
        <w:rPr>
          <w:rFonts w:ascii="Calibri" w:eastAsia="Calibri" w:hAnsi="Calibri" w:cs="Calibri"/>
          <w:kern w:val="8"/>
        </w:rPr>
        <w:t xml:space="preserve">Oświadczam, że spełniam warunki udziału w postępowaniu określone przez Zamawiającego w  Specyfikacji Istotnych Warunków Zamówienia i w Ogłoszeniu </w:t>
      </w:r>
    </w:p>
    <w:p w14:paraId="7DDDF7C8" w14:textId="77777777" w:rsidR="00791ECC" w:rsidRPr="00791ECC" w:rsidRDefault="00791ECC" w:rsidP="00791ECC">
      <w:pPr>
        <w:spacing w:before="60" w:after="40" w:line="360" w:lineRule="auto"/>
        <w:jc w:val="both"/>
        <w:rPr>
          <w:rFonts w:ascii="Calibri" w:eastAsia="Calibri" w:hAnsi="Calibri" w:cs="Calibri"/>
          <w:kern w:val="8"/>
        </w:rPr>
      </w:pPr>
    </w:p>
    <w:p w14:paraId="4777BEB9" w14:textId="77777777" w:rsidR="00791ECC" w:rsidRPr="00791ECC" w:rsidRDefault="00791ECC" w:rsidP="00791ECC">
      <w:pPr>
        <w:spacing w:after="0" w:line="240" w:lineRule="auto"/>
        <w:ind w:left="4255"/>
        <w:jc w:val="both"/>
        <w:rPr>
          <w:rFonts w:ascii="Calibri" w:eastAsia="Calibri" w:hAnsi="Calibri" w:cs="Calibri"/>
          <w:kern w:val="8"/>
        </w:rPr>
      </w:pPr>
      <w:r w:rsidRPr="00791ECC">
        <w:rPr>
          <w:rFonts w:ascii="Calibri" w:eastAsia="Calibri" w:hAnsi="Calibri" w:cs="Calibri"/>
          <w:kern w:val="8"/>
        </w:rPr>
        <w:tab/>
      </w:r>
      <w:r w:rsidRPr="00791ECC">
        <w:rPr>
          <w:rFonts w:ascii="Calibri" w:eastAsia="Calibri" w:hAnsi="Calibri" w:cs="Calibri"/>
          <w:kern w:val="8"/>
        </w:rPr>
        <w:tab/>
      </w:r>
      <w:r w:rsidRPr="00791ECC">
        <w:rPr>
          <w:rFonts w:ascii="Calibri" w:eastAsia="Calibri" w:hAnsi="Calibri" w:cs="Calibri"/>
          <w:kern w:val="8"/>
        </w:rPr>
        <w:tab/>
      </w:r>
      <w:r w:rsidRPr="00791ECC">
        <w:rPr>
          <w:rFonts w:ascii="Calibri" w:eastAsia="Calibri" w:hAnsi="Calibri" w:cs="Calibri"/>
          <w:kern w:val="8"/>
        </w:rPr>
        <w:tab/>
      </w:r>
      <w:r w:rsidRPr="00791ECC">
        <w:rPr>
          <w:rFonts w:ascii="Calibri" w:eastAsia="Calibri" w:hAnsi="Calibri" w:cs="Calibri"/>
          <w:kern w:val="8"/>
        </w:rPr>
        <w:tab/>
      </w:r>
      <w:r w:rsidRPr="00791ECC">
        <w:rPr>
          <w:rFonts w:ascii="Calibri" w:eastAsia="Calibri" w:hAnsi="Calibri" w:cs="Calibri"/>
          <w:kern w:val="8"/>
        </w:rPr>
        <w:tab/>
      </w:r>
      <w:r w:rsidRPr="00791ECC">
        <w:rPr>
          <w:rFonts w:ascii="Calibri" w:eastAsia="Calibri" w:hAnsi="Calibri" w:cs="Calibri"/>
          <w:kern w:val="8"/>
        </w:rPr>
        <w:tab/>
        <w:t xml:space="preserve">                     ………………………………………………….</w:t>
      </w:r>
    </w:p>
    <w:p w14:paraId="57DC9DD7" w14:textId="77777777" w:rsidR="00791ECC" w:rsidRPr="00791ECC" w:rsidRDefault="00791ECC" w:rsidP="00791ECC">
      <w:pPr>
        <w:spacing w:before="60" w:after="40" w:line="240" w:lineRule="auto"/>
        <w:jc w:val="right"/>
        <w:rPr>
          <w:rFonts w:ascii="Calibri" w:eastAsia="Calibri" w:hAnsi="Calibri" w:cs="Arial"/>
          <w:kern w:val="8"/>
        </w:rPr>
      </w:pPr>
      <w:r w:rsidRPr="00791ECC">
        <w:rPr>
          <w:rFonts w:ascii="Calibri" w:eastAsia="Calibri" w:hAnsi="Calibri" w:cs="Arial"/>
          <w:kern w:val="8"/>
        </w:rPr>
        <w:t>(data oraz podpis przedstawiciela Wykonawcy)</w:t>
      </w:r>
      <w:r w:rsidRPr="00791ECC">
        <w:rPr>
          <w:rFonts w:ascii="Calibri" w:eastAsia="Calibri" w:hAnsi="Calibri" w:cs="Arial"/>
          <w:kern w:val="8"/>
        </w:rPr>
        <w:tab/>
      </w:r>
    </w:p>
    <w:p w14:paraId="45A02AC1" w14:textId="77777777" w:rsidR="00791ECC" w:rsidRPr="00791ECC" w:rsidRDefault="00791ECC" w:rsidP="00791ECC">
      <w:pPr>
        <w:spacing w:before="60" w:after="40" w:line="360" w:lineRule="auto"/>
        <w:ind w:left="5664" w:firstLine="708"/>
        <w:jc w:val="both"/>
        <w:rPr>
          <w:rFonts w:ascii="Calibri" w:eastAsia="Calibri" w:hAnsi="Calibri" w:cs="Calibri"/>
          <w:i/>
          <w:kern w:val="8"/>
        </w:rPr>
      </w:pPr>
    </w:p>
    <w:p w14:paraId="2C950C4D" w14:textId="77777777" w:rsidR="00791ECC" w:rsidRPr="00791ECC" w:rsidRDefault="00791ECC" w:rsidP="00791ECC">
      <w:pPr>
        <w:shd w:val="clear" w:color="auto" w:fill="BFBFBF"/>
        <w:spacing w:before="60" w:after="40" w:line="360" w:lineRule="auto"/>
        <w:jc w:val="both"/>
        <w:rPr>
          <w:rFonts w:ascii="Calibri" w:eastAsia="Calibri" w:hAnsi="Calibri" w:cs="Calibri"/>
          <w:kern w:val="8"/>
        </w:rPr>
      </w:pPr>
      <w:r w:rsidRPr="00791ECC">
        <w:rPr>
          <w:rFonts w:ascii="Calibri" w:eastAsia="Calibri" w:hAnsi="Calibri" w:cs="Calibri"/>
          <w:b/>
          <w:kern w:val="8"/>
        </w:rPr>
        <w:t>INFORMACJA W ZWIĄZKU Z POLEGANIEM NA ZASOBACH INNYCH PODMIOTÓW</w:t>
      </w:r>
      <w:r w:rsidRPr="00791ECC">
        <w:rPr>
          <w:rFonts w:ascii="Calibri" w:eastAsia="Calibri" w:hAnsi="Calibri" w:cs="Calibri"/>
          <w:kern w:val="8"/>
        </w:rPr>
        <w:t xml:space="preserve">: </w:t>
      </w:r>
    </w:p>
    <w:p w14:paraId="6D05A5CF" w14:textId="77777777" w:rsidR="00791ECC" w:rsidRPr="00791ECC" w:rsidRDefault="00791ECC" w:rsidP="00791ECC">
      <w:pPr>
        <w:spacing w:before="60" w:after="80" w:line="240" w:lineRule="auto"/>
        <w:jc w:val="both"/>
        <w:rPr>
          <w:rFonts w:ascii="Calibri" w:eastAsia="Calibri" w:hAnsi="Calibri" w:cs="Calibri"/>
          <w:kern w:val="8"/>
        </w:rPr>
      </w:pPr>
      <w:r w:rsidRPr="00791ECC">
        <w:rPr>
          <w:rFonts w:ascii="Calibri" w:eastAsia="Calibri" w:hAnsi="Calibri" w:cs="Calibri"/>
          <w:kern w:val="8"/>
        </w:rPr>
        <w:t xml:space="preserve">Oświadczam, że w celu wykazania spełniania warunków udziału w postępowaniu, określonych przez zamawiającego, oświadczam, że spełniam warunki udziału w postępowaniu określone przez Zamawiającego w  Specyfikacji Istotnych Warunków Zamówienia i w Ogłoszeniu polegam na zasobach następującego/ych podmiotu/ów: ………………………………................, w następującym zakresie: ………………………………………………………………………………………………………………… </w:t>
      </w:r>
      <w:r w:rsidRPr="00791ECC">
        <w:rPr>
          <w:rFonts w:ascii="Calibri" w:eastAsia="Calibri" w:hAnsi="Calibri" w:cs="Calibri"/>
          <w:i/>
          <w:kern w:val="8"/>
        </w:rPr>
        <w:t xml:space="preserve">(wskazać podmiot i określić odpowiedni zakres dla wskazanego podmiotu). </w:t>
      </w:r>
    </w:p>
    <w:p w14:paraId="0CB6ED1D" w14:textId="77777777" w:rsidR="00791ECC" w:rsidRPr="00791ECC" w:rsidRDefault="00791ECC" w:rsidP="00791ECC">
      <w:pPr>
        <w:spacing w:before="60" w:after="40" w:line="240" w:lineRule="auto"/>
        <w:ind w:left="5672" w:firstLine="709"/>
        <w:jc w:val="both"/>
        <w:rPr>
          <w:rFonts w:ascii="Calibri" w:eastAsia="Calibri" w:hAnsi="Calibri" w:cs="Calibri"/>
          <w:kern w:val="8"/>
        </w:rPr>
      </w:pPr>
    </w:p>
    <w:p w14:paraId="60B32F33" w14:textId="77777777" w:rsidR="00791ECC" w:rsidRPr="00791ECC" w:rsidRDefault="00791ECC" w:rsidP="00791ECC">
      <w:pPr>
        <w:spacing w:before="60" w:after="40" w:line="240" w:lineRule="auto"/>
        <w:ind w:left="5672" w:firstLine="709"/>
        <w:jc w:val="both"/>
        <w:rPr>
          <w:rFonts w:ascii="Calibri" w:eastAsia="Calibri" w:hAnsi="Calibri" w:cs="Calibri"/>
          <w:kern w:val="8"/>
        </w:rPr>
      </w:pPr>
    </w:p>
    <w:p w14:paraId="5526A42C" w14:textId="77777777" w:rsidR="00791ECC" w:rsidRPr="00791ECC" w:rsidRDefault="00791ECC" w:rsidP="00791ECC">
      <w:pPr>
        <w:spacing w:before="60" w:after="40" w:line="240" w:lineRule="auto"/>
        <w:ind w:left="5672" w:firstLine="709"/>
        <w:jc w:val="both"/>
        <w:rPr>
          <w:rFonts w:ascii="Calibri" w:eastAsia="Calibri" w:hAnsi="Calibri" w:cs="Calibri"/>
          <w:kern w:val="8"/>
        </w:rPr>
      </w:pPr>
    </w:p>
    <w:p w14:paraId="4675145C" w14:textId="77777777" w:rsidR="00791ECC" w:rsidRPr="00791ECC" w:rsidRDefault="00791ECC" w:rsidP="00791ECC">
      <w:pPr>
        <w:spacing w:before="60" w:after="40" w:line="240" w:lineRule="auto"/>
        <w:ind w:left="5672" w:firstLine="709"/>
        <w:jc w:val="both"/>
        <w:rPr>
          <w:rFonts w:ascii="Calibri" w:eastAsia="Calibri" w:hAnsi="Calibri" w:cs="Calibri"/>
          <w:kern w:val="8"/>
        </w:rPr>
      </w:pPr>
      <w:r w:rsidRPr="00791ECC">
        <w:rPr>
          <w:rFonts w:ascii="Calibri" w:eastAsia="Calibri" w:hAnsi="Calibri" w:cs="Calibri"/>
          <w:kern w:val="8"/>
        </w:rPr>
        <w:lastRenderedPageBreak/>
        <w:t>…………………………………………</w:t>
      </w:r>
    </w:p>
    <w:p w14:paraId="149AE83D" w14:textId="77777777" w:rsidR="00791ECC" w:rsidRPr="00791ECC" w:rsidRDefault="00791ECC" w:rsidP="00791ECC">
      <w:pPr>
        <w:spacing w:before="60" w:after="40" w:line="240" w:lineRule="auto"/>
        <w:jc w:val="right"/>
        <w:rPr>
          <w:rFonts w:ascii="Calibri" w:eastAsia="Calibri" w:hAnsi="Calibri" w:cs="Arial"/>
          <w:kern w:val="8"/>
        </w:rPr>
      </w:pPr>
      <w:r w:rsidRPr="00791ECC">
        <w:rPr>
          <w:rFonts w:ascii="Calibri" w:eastAsia="Calibri" w:hAnsi="Calibri" w:cs="Arial"/>
          <w:kern w:val="8"/>
        </w:rPr>
        <w:t>(data oraz podpis przedstawiciela Wykonawcy)</w:t>
      </w:r>
      <w:r w:rsidRPr="00791ECC">
        <w:rPr>
          <w:rFonts w:ascii="Calibri" w:eastAsia="Calibri" w:hAnsi="Calibri" w:cs="Arial"/>
          <w:kern w:val="8"/>
        </w:rPr>
        <w:tab/>
      </w:r>
    </w:p>
    <w:p w14:paraId="15CC2555" w14:textId="77777777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Calibri"/>
          <w:i/>
          <w:kern w:val="8"/>
        </w:rPr>
      </w:pPr>
      <w:r w:rsidRPr="00791ECC">
        <w:rPr>
          <w:rFonts w:ascii="Calibri" w:eastAsia="Calibri" w:hAnsi="Calibri" w:cs="Calibri"/>
          <w:i/>
          <w:kern w:val="8"/>
        </w:rPr>
        <w:t xml:space="preserve">         </w:t>
      </w:r>
    </w:p>
    <w:p w14:paraId="53C0F80F" w14:textId="77777777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Calibri"/>
          <w:i/>
          <w:kern w:val="8"/>
        </w:rPr>
      </w:pPr>
    </w:p>
    <w:p w14:paraId="2CF92A8C" w14:textId="77777777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Calibri"/>
          <w:kern w:val="8"/>
        </w:rPr>
      </w:pPr>
      <w:r w:rsidRPr="00791ECC">
        <w:rPr>
          <w:rFonts w:ascii="Calibri" w:eastAsia="Calibri" w:hAnsi="Calibri" w:cs="Calibri"/>
          <w:i/>
          <w:kern w:val="8"/>
        </w:rPr>
        <w:t xml:space="preserve">                      </w:t>
      </w:r>
      <w:r w:rsidRPr="00791ECC">
        <w:rPr>
          <w:rFonts w:ascii="Calibri" w:eastAsia="Calibri" w:hAnsi="Calibri" w:cs="Calibri"/>
          <w:i/>
          <w:kern w:val="8"/>
        </w:rPr>
        <w:tab/>
      </w:r>
      <w:r w:rsidRPr="00791ECC">
        <w:rPr>
          <w:rFonts w:ascii="Calibri" w:eastAsia="Calibri" w:hAnsi="Calibri" w:cs="Calibri"/>
          <w:i/>
          <w:kern w:val="8"/>
        </w:rPr>
        <w:tab/>
      </w:r>
      <w:r w:rsidRPr="00791ECC">
        <w:rPr>
          <w:rFonts w:ascii="Calibri" w:eastAsia="Calibri" w:hAnsi="Calibri" w:cs="Calibri"/>
          <w:i/>
          <w:kern w:val="8"/>
        </w:rPr>
        <w:tab/>
      </w:r>
      <w:r w:rsidRPr="00791ECC">
        <w:rPr>
          <w:rFonts w:ascii="Calibri" w:eastAsia="Calibri" w:hAnsi="Calibri" w:cs="Calibri"/>
          <w:i/>
          <w:kern w:val="8"/>
        </w:rPr>
        <w:tab/>
      </w:r>
      <w:r w:rsidRPr="00791ECC">
        <w:rPr>
          <w:rFonts w:ascii="Calibri" w:eastAsia="Calibri" w:hAnsi="Calibri" w:cs="Calibri"/>
          <w:i/>
          <w:kern w:val="8"/>
        </w:rPr>
        <w:tab/>
      </w:r>
      <w:r w:rsidRPr="00791ECC">
        <w:rPr>
          <w:rFonts w:ascii="Calibri" w:eastAsia="Calibri" w:hAnsi="Calibri" w:cs="Calibri"/>
          <w:i/>
          <w:kern w:val="8"/>
        </w:rPr>
        <w:tab/>
      </w:r>
      <w:r w:rsidRPr="00791ECC">
        <w:rPr>
          <w:rFonts w:ascii="Calibri" w:eastAsia="Calibri" w:hAnsi="Calibri" w:cs="Calibri"/>
          <w:i/>
          <w:kern w:val="8"/>
        </w:rPr>
        <w:tab/>
      </w:r>
      <w:r w:rsidRPr="00791ECC">
        <w:rPr>
          <w:rFonts w:ascii="Calibri" w:eastAsia="Calibri" w:hAnsi="Calibri" w:cs="Calibri"/>
          <w:i/>
          <w:kern w:val="8"/>
        </w:rPr>
        <w:tab/>
      </w:r>
    </w:p>
    <w:p w14:paraId="6DE20131" w14:textId="77777777" w:rsidR="00791ECC" w:rsidRPr="00791ECC" w:rsidRDefault="00791ECC" w:rsidP="00791ECC">
      <w:pPr>
        <w:shd w:val="clear" w:color="auto" w:fill="BFBFBF"/>
        <w:spacing w:before="60" w:after="40" w:line="360" w:lineRule="auto"/>
        <w:jc w:val="both"/>
        <w:rPr>
          <w:rFonts w:ascii="Calibri" w:eastAsia="Calibri" w:hAnsi="Calibri" w:cs="Calibri"/>
          <w:b/>
          <w:kern w:val="8"/>
        </w:rPr>
      </w:pPr>
      <w:r w:rsidRPr="00791ECC">
        <w:rPr>
          <w:rFonts w:ascii="Calibri" w:eastAsia="Calibri" w:hAnsi="Calibri" w:cs="Calibri"/>
          <w:b/>
          <w:kern w:val="8"/>
        </w:rPr>
        <w:t>OŚWIADCZENIE DOTYCZĄCE PODANYCH INFORMACJI:</w:t>
      </w:r>
    </w:p>
    <w:p w14:paraId="1254A7D2" w14:textId="77777777" w:rsidR="00791ECC" w:rsidRPr="00791ECC" w:rsidRDefault="00791ECC" w:rsidP="00791ECC">
      <w:pPr>
        <w:spacing w:before="60" w:after="40"/>
        <w:jc w:val="both"/>
        <w:rPr>
          <w:rFonts w:ascii="Calibri" w:eastAsia="Calibri" w:hAnsi="Calibri" w:cs="Calibri"/>
          <w:kern w:val="8"/>
        </w:rPr>
      </w:pPr>
      <w:r w:rsidRPr="00791ECC">
        <w:rPr>
          <w:rFonts w:ascii="Calibri" w:eastAsia="Calibri" w:hAnsi="Calibri" w:cs="Calibri"/>
          <w:kern w:val="8"/>
        </w:rPr>
        <w:t xml:space="preserve">Oświadczam, że wszystkie informacje podane w powyższych oświadczeniach są aktualne </w:t>
      </w:r>
      <w:r w:rsidRPr="00791ECC">
        <w:rPr>
          <w:rFonts w:ascii="Calibri" w:eastAsia="Calibri" w:hAnsi="Calibri" w:cs="Calibri"/>
          <w:kern w:val="8"/>
        </w:rPr>
        <w:br/>
        <w:t>i zgodne z prawdą oraz zostały przedstawione z pełną świadomością konsekwencji wprowadzenia zamawiającego w błąd przy przedstawianiu informacji.</w:t>
      </w:r>
    </w:p>
    <w:p w14:paraId="54B6CFDF" w14:textId="77777777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Calibri"/>
          <w:kern w:val="8"/>
        </w:rPr>
      </w:pPr>
      <w:r w:rsidRPr="00791ECC">
        <w:rPr>
          <w:rFonts w:ascii="Calibri" w:eastAsia="Calibri" w:hAnsi="Calibri" w:cs="Calibri"/>
          <w:kern w:val="8"/>
        </w:rPr>
        <w:tab/>
      </w:r>
      <w:r w:rsidRPr="00791ECC">
        <w:rPr>
          <w:rFonts w:ascii="Calibri" w:eastAsia="Calibri" w:hAnsi="Calibri" w:cs="Calibri"/>
          <w:kern w:val="8"/>
        </w:rPr>
        <w:tab/>
      </w:r>
      <w:r w:rsidRPr="00791ECC">
        <w:rPr>
          <w:rFonts w:ascii="Calibri" w:eastAsia="Calibri" w:hAnsi="Calibri" w:cs="Calibri"/>
          <w:kern w:val="8"/>
        </w:rPr>
        <w:tab/>
      </w:r>
      <w:r w:rsidRPr="00791ECC">
        <w:rPr>
          <w:rFonts w:ascii="Calibri" w:eastAsia="Calibri" w:hAnsi="Calibri" w:cs="Calibri"/>
          <w:kern w:val="8"/>
        </w:rPr>
        <w:tab/>
      </w:r>
      <w:r w:rsidRPr="00791ECC">
        <w:rPr>
          <w:rFonts w:ascii="Calibri" w:eastAsia="Calibri" w:hAnsi="Calibri" w:cs="Calibri"/>
          <w:kern w:val="8"/>
        </w:rPr>
        <w:tab/>
      </w:r>
      <w:r w:rsidRPr="00791ECC">
        <w:rPr>
          <w:rFonts w:ascii="Calibri" w:eastAsia="Calibri" w:hAnsi="Calibri" w:cs="Calibri"/>
          <w:kern w:val="8"/>
        </w:rPr>
        <w:tab/>
      </w:r>
      <w:r w:rsidRPr="00791ECC">
        <w:rPr>
          <w:rFonts w:ascii="Calibri" w:eastAsia="Calibri" w:hAnsi="Calibri" w:cs="Calibri"/>
          <w:kern w:val="8"/>
        </w:rPr>
        <w:tab/>
        <w:t xml:space="preserve">                      </w:t>
      </w:r>
    </w:p>
    <w:p w14:paraId="04517AC7" w14:textId="77777777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Calibri"/>
          <w:kern w:val="8"/>
        </w:rPr>
      </w:pPr>
    </w:p>
    <w:p w14:paraId="44DFD2D3" w14:textId="77777777" w:rsidR="00791ECC" w:rsidRPr="00791ECC" w:rsidRDefault="00791ECC" w:rsidP="00791ECC">
      <w:pPr>
        <w:spacing w:before="60" w:after="40" w:line="240" w:lineRule="auto"/>
        <w:ind w:left="4255"/>
        <w:jc w:val="both"/>
        <w:rPr>
          <w:rFonts w:ascii="Calibri" w:eastAsia="Calibri" w:hAnsi="Calibri" w:cs="Calibri"/>
          <w:kern w:val="8"/>
        </w:rPr>
      </w:pPr>
      <w:r w:rsidRPr="00791ECC">
        <w:rPr>
          <w:rFonts w:ascii="Calibri" w:eastAsia="Calibri" w:hAnsi="Calibri" w:cs="Calibri"/>
          <w:kern w:val="8"/>
        </w:rPr>
        <w:t>………………………………………………………………..</w:t>
      </w:r>
    </w:p>
    <w:p w14:paraId="59A7BAC6" w14:textId="77777777" w:rsidR="00791ECC" w:rsidRPr="00791ECC" w:rsidRDefault="00791ECC" w:rsidP="00791ECC">
      <w:pPr>
        <w:spacing w:before="60" w:after="40" w:line="240" w:lineRule="auto"/>
        <w:ind w:left="4255"/>
        <w:jc w:val="both"/>
        <w:rPr>
          <w:rFonts w:ascii="Calibri" w:eastAsia="Calibri" w:hAnsi="Calibri" w:cs="Calibri"/>
          <w:kern w:val="8"/>
        </w:rPr>
      </w:pPr>
      <w:r w:rsidRPr="00791ECC">
        <w:rPr>
          <w:rFonts w:ascii="Calibri" w:eastAsia="Calibri" w:hAnsi="Calibri" w:cs="Arial"/>
          <w:kern w:val="8"/>
        </w:rPr>
        <w:t>(</w:t>
      </w:r>
      <w:r w:rsidRPr="00791ECC">
        <w:rPr>
          <w:rFonts w:ascii="Calibri" w:eastAsia="Calibri" w:hAnsi="Calibri" w:cs="Arial"/>
          <w:i/>
          <w:kern w:val="8"/>
        </w:rPr>
        <w:t>data oraz podpis przedstawiciela Wykonawcy</w:t>
      </w:r>
      <w:r w:rsidRPr="00791ECC">
        <w:rPr>
          <w:rFonts w:ascii="Calibri" w:eastAsia="Calibri" w:hAnsi="Calibri" w:cs="Arial"/>
          <w:kern w:val="8"/>
        </w:rPr>
        <w:t>)</w:t>
      </w:r>
      <w:r w:rsidRPr="00791ECC">
        <w:rPr>
          <w:rFonts w:ascii="Calibri" w:eastAsia="Calibri" w:hAnsi="Calibri" w:cs="Arial"/>
          <w:kern w:val="8"/>
        </w:rPr>
        <w:tab/>
      </w:r>
    </w:p>
    <w:p w14:paraId="12B51AC5" w14:textId="77777777" w:rsidR="00791ECC" w:rsidRPr="00791ECC" w:rsidRDefault="00791ECC" w:rsidP="00791ECC">
      <w:pPr>
        <w:spacing w:before="60" w:after="40" w:line="240" w:lineRule="auto"/>
        <w:ind w:left="5664" w:firstLine="708"/>
        <w:jc w:val="both"/>
        <w:rPr>
          <w:rFonts w:ascii="Calibri" w:eastAsia="Calibri" w:hAnsi="Calibri" w:cs="Calibri"/>
          <w:i/>
          <w:kern w:val="8"/>
        </w:rPr>
      </w:pPr>
    </w:p>
    <w:p w14:paraId="1064A867" w14:textId="77777777" w:rsidR="00791ECC" w:rsidRDefault="00791ECC" w:rsidP="009C6BF0">
      <w:pPr>
        <w:spacing w:after="120" w:line="240" w:lineRule="auto"/>
        <w:rPr>
          <w:rFonts w:cstheme="minorHAnsi"/>
        </w:rPr>
      </w:pPr>
    </w:p>
    <w:p w14:paraId="6AFDD73B" w14:textId="77777777" w:rsidR="00791ECC" w:rsidRDefault="00791ECC" w:rsidP="009C6BF0">
      <w:pPr>
        <w:spacing w:after="120" w:line="240" w:lineRule="auto"/>
        <w:rPr>
          <w:rFonts w:cstheme="minorHAnsi"/>
        </w:rPr>
      </w:pPr>
    </w:p>
    <w:p w14:paraId="2736DAF6" w14:textId="77777777" w:rsidR="00791ECC" w:rsidRDefault="00791ECC" w:rsidP="009C6BF0">
      <w:pPr>
        <w:spacing w:after="120" w:line="240" w:lineRule="auto"/>
        <w:rPr>
          <w:rFonts w:cstheme="minorHAnsi"/>
        </w:rPr>
      </w:pPr>
    </w:p>
    <w:p w14:paraId="7E7AD1D3" w14:textId="77777777" w:rsidR="00791ECC" w:rsidRDefault="00791ECC" w:rsidP="009C6BF0">
      <w:pPr>
        <w:spacing w:after="120" w:line="240" w:lineRule="auto"/>
        <w:rPr>
          <w:rFonts w:cstheme="minorHAnsi"/>
        </w:rPr>
      </w:pPr>
    </w:p>
    <w:p w14:paraId="48D09046" w14:textId="77777777" w:rsidR="00791ECC" w:rsidRDefault="00791ECC" w:rsidP="009C6BF0">
      <w:pPr>
        <w:spacing w:after="120" w:line="240" w:lineRule="auto"/>
        <w:rPr>
          <w:rFonts w:cstheme="minorHAnsi"/>
        </w:rPr>
      </w:pPr>
    </w:p>
    <w:p w14:paraId="043BBAC1" w14:textId="77777777" w:rsidR="00791ECC" w:rsidRDefault="00791ECC" w:rsidP="009C6BF0">
      <w:pPr>
        <w:spacing w:after="120" w:line="240" w:lineRule="auto"/>
        <w:rPr>
          <w:rFonts w:cstheme="minorHAnsi"/>
        </w:rPr>
      </w:pPr>
    </w:p>
    <w:p w14:paraId="0278321E" w14:textId="77777777" w:rsidR="00791ECC" w:rsidRDefault="00791ECC" w:rsidP="009C6BF0">
      <w:pPr>
        <w:spacing w:after="120" w:line="240" w:lineRule="auto"/>
        <w:rPr>
          <w:rFonts w:cstheme="minorHAnsi"/>
        </w:rPr>
      </w:pPr>
    </w:p>
    <w:p w14:paraId="58275E9F" w14:textId="77777777" w:rsidR="00791ECC" w:rsidRDefault="00791ECC" w:rsidP="009C6BF0">
      <w:pPr>
        <w:spacing w:after="120" w:line="240" w:lineRule="auto"/>
        <w:rPr>
          <w:rFonts w:cstheme="minorHAnsi"/>
        </w:rPr>
      </w:pPr>
    </w:p>
    <w:p w14:paraId="7965DCAB" w14:textId="77777777" w:rsidR="00791ECC" w:rsidRDefault="00791ECC" w:rsidP="009C6BF0">
      <w:pPr>
        <w:spacing w:after="120" w:line="240" w:lineRule="auto"/>
        <w:rPr>
          <w:rFonts w:cstheme="minorHAnsi"/>
        </w:rPr>
      </w:pPr>
    </w:p>
    <w:p w14:paraId="53CF73F9" w14:textId="77777777" w:rsidR="00791ECC" w:rsidRDefault="00791ECC" w:rsidP="009C6BF0">
      <w:pPr>
        <w:spacing w:after="120" w:line="240" w:lineRule="auto"/>
        <w:rPr>
          <w:rFonts w:cstheme="minorHAnsi"/>
        </w:rPr>
      </w:pPr>
    </w:p>
    <w:p w14:paraId="58A0E801" w14:textId="77777777" w:rsidR="00791ECC" w:rsidRDefault="00791ECC" w:rsidP="009C6BF0">
      <w:pPr>
        <w:spacing w:after="120" w:line="240" w:lineRule="auto"/>
        <w:rPr>
          <w:rFonts w:cstheme="minorHAnsi"/>
        </w:rPr>
      </w:pPr>
    </w:p>
    <w:p w14:paraId="2FF15252" w14:textId="77777777" w:rsidR="00791ECC" w:rsidRDefault="00791ECC" w:rsidP="009C6BF0">
      <w:pPr>
        <w:spacing w:after="120" w:line="240" w:lineRule="auto"/>
        <w:rPr>
          <w:rFonts w:cstheme="minorHAnsi"/>
        </w:rPr>
      </w:pPr>
    </w:p>
    <w:p w14:paraId="57EFD31A" w14:textId="77777777" w:rsidR="00791ECC" w:rsidRDefault="00791ECC" w:rsidP="009C6BF0">
      <w:pPr>
        <w:spacing w:after="120" w:line="240" w:lineRule="auto"/>
        <w:rPr>
          <w:rFonts w:cstheme="minorHAnsi"/>
        </w:rPr>
      </w:pPr>
    </w:p>
    <w:p w14:paraId="268278F1" w14:textId="77777777" w:rsidR="00791ECC" w:rsidRDefault="00791ECC" w:rsidP="009C6BF0">
      <w:pPr>
        <w:spacing w:after="120" w:line="240" w:lineRule="auto"/>
        <w:rPr>
          <w:rFonts w:cstheme="minorHAnsi"/>
        </w:rPr>
      </w:pPr>
    </w:p>
    <w:p w14:paraId="76668FFC" w14:textId="77777777" w:rsidR="00791ECC" w:rsidRDefault="00791ECC" w:rsidP="009C6BF0">
      <w:pPr>
        <w:spacing w:after="120" w:line="240" w:lineRule="auto"/>
        <w:rPr>
          <w:rFonts w:cstheme="minorHAnsi"/>
        </w:rPr>
      </w:pPr>
    </w:p>
    <w:p w14:paraId="57AEBFF7" w14:textId="77777777" w:rsidR="00791ECC" w:rsidRDefault="00791ECC" w:rsidP="009C6BF0">
      <w:pPr>
        <w:spacing w:after="120" w:line="240" w:lineRule="auto"/>
        <w:rPr>
          <w:rFonts w:cstheme="minorHAnsi"/>
        </w:rPr>
      </w:pPr>
    </w:p>
    <w:p w14:paraId="660745AA" w14:textId="77777777" w:rsidR="00791ECC" w:rsidRDefault="00791ECC" w:rsidP="009C6BF0">
      <w:pPr>
        <w:spacing w:after="120" w:line="240" w:lineRule="auto"/>
        <w:rPr>
          <w:rFonts w:cstheme="minorHAnsi"/>
        </w:rPr>
      </w:pPr>
    </w:p>
    <w:p w14:paraId="400869EB" w14:textId="77777777" w:rsidR="00791ECC" w:rsidRDefault="00791ECC" w:rsidP="009C6BF0">
      <w:pPr>
        <w:spacing w:after="120" w:line="240" w:lineRule="auto"/>
        <w:rPr>
          <w:rFonts w:cstheme="minorHAnsi"/>
        </w:rPr>
      </w:pPr>
    </w:p>
    <w:p w14:paraId="0BBC382F" w14:textId="77777777" w:rsidR="00791ECC" w:rsidRDefault="00791ECC" w:rsidP="009C6BF0">
      <w:pPr>
        <w:spacing w:after="120" w:line="240" w:lineRule="auto"/>
        <w:rPr>
          <w:rFonts w:cstheme="minorHAnsi"/>
        </w:rPr>
      </w:pPr>
    </w:p>
    <w:p w14:paraId="3331E15B" w14:textId="77777777" w:rsidR="00791ECC" w:rsidRPr="00791ECC" w:rsidRDefault="00791ECC" w:rsidP="00503A6C">
      <w:pPr>
        <w:tabs>
          <w:tab w:val="left" w:leader="dot" w:pos="2068"/>
        </w:tabs>
        <w:spacing w:before="60" w:after="40" w:line="240" w:lineRule="auto"/>
        <w:jc w:val="right"/>
        <w:rPr>
          <w:rFonts w:ascii="Calibri" w:eastAsia="Calibri" w:hAnsi="Calibri" w:cs="Calibri"/>
          <w:b/>
          <w:bCs/>
          <w:kern w:val="8"/>
          <w:sz w:val="24"/>
          <w:szCs w:val="24"/>
        </w:rPr>
      </w:pPr>
      <w:r w:rsidRPr="00791ECC">
        <w:rPr>
          <w:rFonts w:ascii="Calibri" w:eastAsia="Calibri" w:hAnsi="Calibri" w:cs="Calibri"/>
          <w:b/>
          <w:bCs/>
          <w:kern w:val="8"/>
          <w:sz w:val="24"/>
          <w:szCs w:val="24"/>
        </w:rPr>
        <w:lastRenderedPageBreak/>
        <w:t>Załącznik nr 6 do SIWZ</w:t>
      </w:r>
    </w:p>
    <w:p w14:paraId="1B9F375A" w14:textId="77777777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Calibri"/>
          <w:kern w:val="8"/>
          <w:sz w:val="24"/>
          <w:szCs w:val="24"/>
        </w:rPr>
      </w:pPr>
    </w:p>
    <w:p w14:paraId="461B42A0" w14:textId="77777777" w:rsidR="00791ECC" w:rsidRPr="00791ECC" w:rsidRDefault="00791ECC" w:rsidP="00791ECC">
      <w:pPr>
        <w:spacing w:before="60" w:after="40" w:line="240" w:lineRule="auto"/>
        <w:jc w:val="center"/>
        <w:rPr>
          <w:rFonts w:ascii="Calibri" w:eastAsia="Calibri" w:hAnsi="Calibri" w:cs="Calibri"/>
          <w:b/>
          <w:kern w:val="8"/>
        </w:rPr>
      </w:pPr>
      <w:r w:rsidRPr="00791ECC">
        <w:rPr>
          <w:rFonts w:ascii="Calibri" w:eastAsia="Calibri" w:hAnsi="Calibri" w:cs="Calibri"/>
          <w:b/>
          <w:kern w:val="8"/>
        </w:rPr>
        <w:t>LISTA PODMIOTÓW NALEŻĄCYCH DO TEJ SAMEJ GRUPY KAPITAŁOWEJ/</w:t>
      </w:r>
      <w:r w:rsidRPr="00791ECC">
        <w:rPr>
          <w:rFonts w:ascii="Calibri" w:eastAsia="Calibri" w:hAnsi="Calibri" w:cs="Calibri"/>
          <w:b/>
          <w:kern w:val="8"/>
        </w:rPr>
        <w:br/>
        <w:t>INFORMACJA O TYM, ŻE WYKONAWCA NIE NALEŻY DO GRUPY KAPITAŁOWEJ*</w:t>
      </w:r>
    </w:p>
    <w:p w14:paraId="1ED7C02E" w14:textId="77777777" w:rsidR="00791ECC" w:rsidRPr="00791ECC" w:rsidRDefault="00791ECC" w:rsidP="00791ECC">
      <w:pPr>
        <w:tabs>
          <w:tab w:val="left" w:pos="720"/>
        </w:tabs>
        <w:spacing w:before="60" w:after="40" w:line="240" w:lineRule="auto"/>
        <w:jc w:val="both"/>
        <w:rPr>
          <w:rFonts w:ascii="Calibri" w:eastAsia="Calibri" w:hAnsi="Calibri" w:cs="Calibri"/>
          <w:kern w:val="8"/>
        </w:rPr>
      </w:pPr>
    </w:p>
    <w:p w14:paraId="55F46632" w14:textId="77777777" w:rsidR="00791ECC" w:rsidRPr="00791ECC" w:rsidRDefault="00791ECC" w:rsidP="00791ECC">
      <w:pPr>
        <w:suppressAutoHyphens/>
        <w:spacing w:before="60" w:after="40" w:line="240" w:lineRule="auto"/>
        <w:jc w:val="both"/>
        <w:rPr>
          <w:rFonts w:ascii="Calibri" w:eastAsia="Calibri" w:hAnsi="Calibri" w:cs="Calibri"/>
          <w:b/>
          <w:bCs/>
          <w:kern w:val="8"/>
        </w:rPr>
      </w:pPr>
      <w:r w:rsidRPr="00791ECC">
        <w:rPr>
          <w:rFonts w:ascii="Calibri" w:eastAsia="Calibri" w:hAnsi="Calibri" w:cs="Calibri"/>
          <w:kern w:val="8"/>
        </w:rPr>
        <w:t xml:space="preserve">Zgodnie z art. 24 ust. 11 ustawy z dnia 29 stycznia 2004 roku - Prawo zamówień publicznych </w:t>
      </w:r>
      <w:r w:rsidRPr="00791ECC">
        <w:rPr>
          <w:rFonts w:ascii="Calibri" w:eastAsia="Calibri" w:hAnsi="Calibri" w:cs="Calibri"/>
          <w:bCs/>
          <w:kern w:val="8"/>
        </w:rPr>
        <w:t xml:space="preserve"> w przetargu nieograniczonym pn.: „Dostawa i dystrybucja energii cieplnej do dwóch lokalizacji  Muzeum Warszawy przy Rynku Starego Miasta 28-42 i przy ul. Srebrnej 12 w Warszawie”</w:t>
      </w:r>
      <w:r w:rsidRPr="00791ECC">
        <w:rPr>
          <w:rFonts w:ascii="Calibri" w:eastAsia="Calibri" w:hAnsi="Calibri" w:cs="Calibri"/>
          <w:b/>
          <w:bCs/>
          <w:kern w:val="8"/>
        </w:rPr>
        <w:t xml:space="preserve"> - </w:t>
      </w:r>
      <w:r w:rsidRPr="00791ECC">
        <w:rPr>
          <w:rFonts w:ascii="Calibri" w:eastAsia="Calibri" w:hAnsi="Calibri" w:cs="Calibri"/>
          <w:bCs/>
          <w:kern w:val="8"/>
        </w:rPr>
        <w:t>nr referencyjny:</w:t>
      </w:r>
      <w:r w:rsidRPr="00791ECC">
        <w:rPr>
          <w:rFonts w:ascii="Calibri" w:eastAsia="Calibri" w:hAnsi="Calibri" w:cs="Calibri"/>
          <w:b/>
          <w:bCs/>
          <w:kern w:val="8"/>
        </w:rPr>
        <w:t xml:space="preserve"> </w:t>
      </w:r>
      <w:r w:rsidRPr="00791ECC">
        <w:rPr>
          <w:rFonts w:ascii="Calibri" w:eastAsia="Calibri" w:hAnsi="Calibri" w:cs="Calibri"/>
          <w:bCs/>
          <w:kern w:val="8"/>
        </w:rPr>
        <w:t>MW/ZP/5/PN/2019</w:t>
      </w:r>
    </w:p>
    <w:p w14:paraId="1C0182EE" w14:textId="77777777" w:rsidR="00791ECC" w:rsidRPr="00791ECC" w:rsidRDefault="00791ECC" w:rsidP="00791ECC">
      <w:pPr>
        <w:suppressAutoHyphens/>
        <w:spacing w:before="60" w:after="40" w:line="240" w:lineRule="auto"/>
        <w:jc w:val="both"/>
        <w:rPr>
          <w:rFonts w:ascii="Calibri" w:eastAsia="Calibri" w:hAnsi="Calibri" w:cs="Calibri"/>
          <w:kern w:val="8"/>
          <w:lang w:eastAsia="ar-SA"/>
        </w:rPr>
      </w:pPr>
    </w:p>
    <w:p w14:paraId="0108941F" w14:textId="77777777" w:rsidR="00791ECC" w:rsidRPr="00791ECC" w:rsidRDefault="00791ECC" w:rsidP="00791ECC">
      <w:pPr>
        <w:widowControl w:val="0"/>
        <w:numPr>
          <w:ilvl w:val="0"/>
          <w:numId w:val="71"/>
        </w:numPr>
        <w:adjustRightInd w:val="0"/>
        <w:spacing w:before="60" w:after="0" w:line="240" w:lineRule="auto"/>
        <w:jc w:val="both"/>
        <w:textAlignment w:val="baseline"/>
        <w:rPr>
          <w:rFonts w:ascii="Calibri" w:eastAsia="Calibri" w:hAnsi="Calibri" w:cs="Calibri"/>
          <w:kern w:val="8"/>
        </w:rPr>
      </w:pPr>
      <w:r w:rsidRPr="00791ECC">
        <w:rPr>
          <w:rFonts w:ascii="Calibri" w:eastAsia="Calibri" w:hAnsi="Calibri" w:cs="Calibri"/>
          <w:kern w:val="8"/>
        </w:rPr>
        <w:t>*oświadczam. że przynależę do tej samej grupy kapitałowej w rozumieniu ustawy z dnia 16 lutego 2007 r. o ochronie konkurencji i konsumentów (Dz. U. z 2015 r. poz. 184, 1618 i 1634), o której mowa w art. 24 ust. 1 pkt 23 ustawy Pzp z następującymi wykonawcami, którzy złożyli oferty, w niniejszym postępowaniu o udzielenia zamówienia:</w:t>
      </w:r>
    </w:p>
    <w:p w14:paraId="41270A75" w14:textId="77777777" w:rsidR="00791ECC" w:rsidRPr="00791ECC" w:rsidRDefault="00791ECC" w:rsidP="00791ECC">
      <w:pPr>
        <w:widowControl w:val="0"/>
        <w:spacing w:before="60" w:after="40" w:line="240" w:lineRule="auto"/>
        <w:ind w:left="446"/>
        <w:jc w:val="both"/>
        <w:rPr>
          <w:rFonts w:ascii="Calibri" w:eastAsia="Calibri" w:hAnsi="Calibri" w:cs="Calibri"/>
          <w:kern w:val="8"/>
        </w:rPr>
      </w:pPr>
      <w:r w:rsidRPr="00791ECC">
        <w:rPr>
          <w:rFonts w:ascii="Calibri" w:eastAsia="Calibri" w:hAnsi="Calibri" w:cs="Calibri"/>
          <w:kern w:val="8"/>
        </w:rPr>
        <w:t>1)…</w:t>
      </w:r>
    </w:p>
    <w:p w14:paraId="11C8EFE4" w14:textId="77777777" w:rsidR="00791ECC" w:rsidRPr="00791ECC" w:rsidRDefault="00791ECC" w:rsidP="00791ECC">
      <w:pPr>
        <w:tabs>
          <w:tab w:val="left" w:pos="0"/>
        </w:tabs>
        <w:spacing w:before="60" w:after="40"/>
        <w:ind w:left="446"/>
        <w:jc w:val="both"/>
        <w:rPr>
          <w:rFonts w:ascii="Calibri" w:eastAsia="Calibri" w:hAnsi="Calibri" w:cs="Calibri"/>
          <w:b/>
          <w:i/>
          <w:kern w:val="8"/>
          <w:vertAlign w:val="superscript"/>
        </w:rPr>
      </w:pPr>
      <w:r w:rsidRPr="00791ECC">
        <w:rPr>
          <w:rFonts w:ascii="Calibri" w:eastAsia="Calibri" w:hAnsi="Calibri" w:cs="Calibri"/>
          <w:kern w:val="8"/>
        </w:rPr>
        <w:t>Przedstawiam w załączeniu następujące dowody…………………………………………. , że powiązania z Wykonawcą (nazwa adres)……………………………………………... nie prowadzą do zakłócenia konkurencji w postępowaniu o udzielenie zamówienia.</w:t>
      </w:r>
    </w:p>
    <w:p w14:paraId="64A7C469" w14:textId="77777777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Calibri"/>
          <w:i/>
          <w:kern w:val="8"/>
        </w:rPr>
      </w:pPr>
      <w:r w:rsidRPr="00791ECC">
        <w:rPr>
          <w:rFonts w:ascii="Calibri" w:eastAsia="Calibri" w:hAnsi="Calibri" w:cs="Calibri"/>
          <w:i/>
          <w:kern w:val="8"/>
        </w:rPr>
        <w:t xml:space="preserve">         </w:t>
      </w:r>
    </w:p>
    <w:p w14:paraId="1326CE08" w14:textId="77777777" w:rsidR="00791ECC" w:rsidRPr="00791ECC" w:rsidRDefault="00791ECC" w:rsidP="00791ECC">
      <w:pPr>
        <w:spacing w:before="60" w:after="40" w:line="240" w:lineRule="auto"/>
        <w:jc w:val="right"/>
        <w:rPr>
          <w:rFonts w:ascii="Calibri" w:eastAsia="Calibri" w:hAnsi="Calibri" w:cs="Calibri"/>
          <w:i/>
          <w:kern w:val="8"/>
        </w:rPr>
      </w:pPr>
      <w:r w:rsidRPr="00791ECC">
        <w:rPr>
          <w:rFonts w:ascii="Calibri" w:eastAsia="Calibri" w:hAnsi="Calibri" w:cs="Calibri"/>
          <w:i/>
          <w:kern w:val="8"/>
        </w:rPr>
        <w:t>..................................................................</w:t>
      </w:r>
    </w:p>
    <w:p w14:paraId="52BAD33C" w14:textId="77777777" w:rsidR="00791ECC" w:rsidRPr="00791ECC" w:rsidRDefault="00791ECC" w:rsidP="00791ECC">
      <w:pPr>
        <w:spacing w:after="0" w:line="240" w:lineRule="auto"/>
        <w:ind w:left="357" w:hanging="357"/>
        <w:jc w:val="center"/>
        <w:rPr>
          <w:rFonts w:ascii="Calibri" w:eastAsia="Calibri" w:hAnsi="Calibri" w:cs="Calibri"/>
          <w:i/>
          <w:kern w:val="8"/>
        </w:rPr>
      </w:pPr>
      <w:r w:rsidRPr="00791ECC">
        <w:rPr>
          <w:rFonts w:ascii="Calibri" w:eastAsia="Calibri" w:hAnsi="Calibri" w:cs="Calibri"/>
          <w:kern w:val="8"/>
        </w:rPr>
        <w:t xml:space="preserve">                                                                                              </w:t>
      </w:r>
      <w:r w:rsidRPr="00791ECC">
        <w:rPr>
          <w:rFonts w:ascii="Calibri" w:eastAsia="Calibri" w:hAnsi="Calibri" w:cs="Calibri"/>
          <w:i/>
          <w:kern w:val="8"/>
        </w:rPr>
        <w:t>(data, imię i nazwisko oraz podpis</w:t>
      </w:r>
    </w:p>
    <w:p w14:paraId="644685D4" w14:textId="77777777" w:rsidR="00791ECC" w:rsidRPr="00791ECC" w:rsidRDefault="00791ECC" w:rsidP="00791ECC">
      <w:pPr>
        <w:spacing w:after="0" w:line="240" w:lineRule="auto"/>
        <w:ind w:left="357" w:hanging="357"/>
        <w:jc w:val="center"/>
        <w:rPr>
          <w:rFonts w:ascii="Calibri" w:eastAsia="Calibri" w:hAnsi="Calibri" w:cs="Calibri"/>
          <w:i/>
          <w:kern w:val="8"/>
        </w:rPr>
      </w:pPr>
      <w:r w:rsidRPr="00791ECC">
        <w:rPr>
          <w:rFonts w:ascii="Calibri" w:eastAsia="Calibri" w:hAnsi="Calibri" w:cs="Calibri"/>
          <w:i/>
          <w:kern w:val="8"/>
        </w:rPr>
        <w:t xml:space="preserve">                                                                                                    upoważnionego przedstawiciela Wykonawcy</w:t>
      </w:r>
    </w:p>
    <w:p w14:paraId="0088F87A" w14:textId="77777777" w:rsidR="00791ECC" w:rsidRPr="00791ECC" w:rsidRDefault="00791ECC" w:rsidP="00791ECC">
      <w:pPr>
        <w:spacing w:after="0" w:line="240" w:lineRule="auto"/>
        <w:ind w:left="357" w:hanging="357"/>
        <w:jc w:val="center"/>
        <w:rPr>
          <w:rFonts w:ascii="Calibri" w:eastAsia="Calibri" w:hAnsi="Calibri" w:cs="Calibri"/>
          <w:i/>
          <w:kern w:val="8"/>
        </w:rPr>
      </w:pPr>
    </w:p>
    <w:p w14:paraId="21B1075C" w14:textId="77777777" w:rsidR="00791ECC" w:rsidRPr="00791ECC" w:rsidRDefault="00212FD0" w:rsidP="00791ECC">
      <w:pPr>
        <w:spacing w:before="60" w:after="40" w:line="240" w:lineRule="auto"/>
        <w:jc w:val="both"/>
        <w:rPr>
          <w:rFonts w:ascii="Calibri" w:eastAsia="Calibri" w:hAnsi="Calibri" w:cs="Calibri"/>
          <w:kern w:val="8"/>
        </w:rPr>
      </w:pPr>
      <w:r>
        <w:rPr>
          <w:rFonts w:ascii="Calibri" w:eastAsia="Calibri" w:hAnsi="Calibri" w:cs="Calibri"/>
          <w:kern w:val="8"/>
        </w:rPr>
        <w:pict w14:anchorId="473ABB57">
          <v:rect id="_x0000_i1025" style="width:0;height:1.5pt" o:hralign="center" o:hrstd="t" o:hr="t" fillcolor="#aca899" stroked="f"/>
        </w:pict>
      </w:r>
    </w:p>
    <w:p w14:paraId="1F742041" w14:textId="77777777" w:rsidR="00791ECC" w:rsidRPr="00791ECC" w:rsidRDefault="00791ECC" w:rsidP="00791ECC">
      <w:pPr>
        <w:widowControl w:val="0"/>
        <w:numPr>
          <w:ilvl w:val="0"/>
          <w:numId w:val="71"/>
        </w:numPr>
        <w:adjustRightInd w:val="0"/>
        <w:spacing w:before="60" w:after="0" w:line="240" w:lineRule="auto"/>
        <w:jc w:val="both"/>
        <w:textAlignment w:val="baseline"/>
        <w:rPr>
          <w:rFonts w:ascii="Calibri" w:eastAsia="Calibri" w:hAnsi="Calibri" w:cs="Calibri"/>
          <w:kern w:val="8"/>
        </w:rPr>
      </w:pPr>
      <w:r w:rsidRPr="00791ECC">
        <w:rPr>
          <w:rFonts w:ascii="Calibri" w:eastAsia="Calibri" w:hAnsi="Calibri" w:cs="Calibri"/>
          <w:kern w:val="8"/>
        </w:rPr>
        <w:t>* oświadczam. że nie przynależę do tej samej grupy kapitałowej w rozumieniu ustawy z dnia 16 lutego 2007 r. o ochronie konkurencji i konsumentów (Dz. U. z 2015 r. poz. 184, 1618 i 1634), o której mowa w art. 24 ust. 1 pkt 23 ustawy Pzp z wykonawcami, którzy złożyli oferty, w niniejszym postępowaniu o udzielenia zamówienia:</w:t>
      </w:r>
    </w:p>
    <w:p w14:paraId="450615B2" w14:textId="77777777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Calibri"/>
          <w:i/>
          <w:kern w:val="8"/>
        </w:rPr>
      </w:pPr>
    </w:p>
    <w:p w14:paraId="157B3914" w14:textId="77777777" w:rsidR="00791ECC" w:rsidRPr="00791ECC" w:rsidRDefault="00791ECC" w:rsidP="00791ECC">
      <w:pPr>
        <w:spacing w:before="60" w:after="40" w:line="240" w:lineRule="auto"/>
        <w:jc w:val="both"/>
        <w:rPr>
          <w:rFonts w:ascii="Calibri" w:eastAsia="Calibri" w:hAnsi="Calibri" w:cs="Calibri"/>
          <w:i/>
          <w:kern w:val="8"/>
        </w:rPr>
      </w:pPr>
      <w:r w:rsidRPr="00791ECC">
        <w:rPr>
          <w:rFonts w:ascii="Calibri" w:eastAsia="Calibri" w:hAnsi="Calibri" w:cs="Calibri"/>
          <w:i/>
          <w:kern w:val="8"/>
        </w:rPr>
        <w:t>.......................................</w:t>
      </w:r>
    </w:p>
    <w:p w14:paraId="3349632C" w14:textId="77777777" w:rsidR="00791ECC" w:rsidRPr="00791ECC" w:rsidRDefault="00791ECC" w:rsidP="00791ECC">
      <w:pPr>
        <w:spacing w:before="60" w:after="40" w:line="240" w:lineRule="auto"/>
        <w:ind w:right="7085"/>
        <w:jc w:val="center"/>
        <w:rPr>
          <w:rFonts w:ascii="Calibri" w:eastAsia="Calibri" w:hAnsi="Calibri" w:cs="Calibri"/>
          <w:i/>
          <w:kern w:val="8"/>
        </w:rPr>
      </w:pPr>
      <w:r w:rsidRPr="00791ECC">
        <w:rPr>
          <w:rFonts w:ascii="Calibri" w:eastAsia="Calibri" w:hAnsi="Calibri" w:cs="Calibri"/>
          <w:i/>
          <w:kern w:val="8"/>
        </w:rPr>
        <w:t>(miejscowość, data)</w:t>
      </w:r>
    </w:p>
    <w:p w14:paraId="216E5D96" w14:textId="77777777" w:rsidR="00791ECC" w:rsidRPr="00791ECC" w:rsidRDefault="00791ECC" w:rsidP="00791ECC">
      <w:pPr>
        <w:spacing w:before="60" w:after="40" w:line="240" w:lineRule="auto"/>
        <w:jc w:val="right"/>
        <w:rPr>
          <w:rFonts w:ascii="Calibri" w:eastAsia="Calibri" w:hAnsi="Calibri" w:cs="Calibri"/>
          <w:i/>
          <w:kern w:val="8"/>
        </w:rPr>
      </w:pPr>
      <w:r w:rsidRPr="00791ECC">
        <w:rPr>
          <w:rFonts w:ascii="Calibri" w:eastAsia="Calibri" w:hAnsi="Calibri" w:cs="Calibri"/>
          <w:i/>
          <w:kern w:val="8"/>
        </w:rPr>
        <w:t>..................................................................</w:t>
      </w:r>
    </w:p>
    <w:p w14:paraId="22090BBA" w14:textId="77777777" w:rsidR="00791ECC" w:rsidRPr="00791ECC" w:rsidRDefault="00791ECC" w:rsidP="00791ECC">
      <w:pPr>
        <w:spacing w:after="0" w:line="240" w:lineRule="auto"/>
        <w:ind w:left="357" w:hanging="357"/>
        <w:jc w:val="center"/>
        <w:rPr>
          <w:rFonts w:ascii="Calibri" w:eastAsia="Calibri" w:hAnsi="Calibri" w:cs="Calibri"/>
          <w:i/>
          <w:kern w:val="8"/>
        </w:rPr>
      </w:pPr>
      <w:r w:rsidRPr="00791ECC">
        <w:rPr>
          <w:rFonts w:ascii="Calibri" w:eastAsia="Calibri" w:hAnsi="Calibri" w:cs="Calibri"/>
          <w:kern w:val="8"/>
        </w:rPr>
        <w:t xml:space="preserve">                                                                                              </w:t>
      </w:r>
      <w:r w:rsidRPr="00791ECC">
        <w:rPr>
          <w:rFonts w:ascii="Calibri" w:eastAsia="Calibri" w:hAnsi="Calibri" w:cs="Calibri"/>
          <w:i/>
          <w:kern w:val="8"/>
        </w:rPr>
        <w:t>(data, imię i nazwisko oraz podpis</w:t>
      </w:r>
    </w:p>
    <w:p w14:paraId="501395F1" w14:textId="77777777" w:rsidR="00791ECC" w:rsidRPr="00791ECC" w:rsidRDefault="00791ECC" w:rsidP="00791ECC">
      <w:pPr>
        <w:spacing w:after="0" w:line="240" w:lineRule="auto"/>
        <w:ind w:left="357" w:hanging="357"/>
        <w:jc w:val="center"/>
        <w:rPr>
          <w:rFonts w:ascii="Calibri" w:eastAsia="Calibri" w:hAnsi="Calibri" w:cs="Calibri"/>
          <w:i/>
          <w:kern w:val="8"/>
        </w:rPr>
      </w:pPr>
      <w:r w:rsidRPr="00791ECC">
        <w:rPr>
          <w:rFonts w:ascii="Calibri" w:eastAsia="Calibri" w:hAnsi="Calibri" w:cs="Calibri"/>
          <w:i/>
          <w:kern w:val="8"/>
        </w:rPr>
        <w:t xml:space="preserve">                                                                                                    upoważnionego przedstawiciela Wykonawcy</w:t>
      </w:r>
    </w:p>
    <w:p w14:paraId="2D89612D" w14:textId="77777777" w:rsidR="00791ECC" w:rsidRDefault="00791ECC" w:rsidP="00791ECC">
      <w:pPr>
        <w:tabs>
          <w:tab w:val="left" w:pos="0"/>
        </w:tabs>
        <w:spacing w:after="0" w:line="240" w:lineRule="auto"/>
        <w:jc w:val="both"/>
        <w:rPr>
          <w:rFonts w:ascii="Calibri" w:eastAsia="Calibri" w:hAnsi="Calibri" w:cs="Calibri"/>
          <w:kern w:val="8"/>
        </w:rPr>
      </w:pPr>
    </w:p>
    <w:p w14:paraId="4C0CC061" w14:textId="01441FEC" w:rsidR="00791ECC" w:rsidRPr="00791ECC" w:rsidRDefault="00791ECC" w:rsidP="00791ECC">
      <w:pPr>
        <w:tabs>
          <w:tab w:val="left" w:pos="0"/>
        </w:tabs>
        <w:spacing w:after="0" w:line="240" w:lineRule="auto"/>
        <w:jc w:val="both"/>
        <w:rPr>
          <w:rFonts w:ascii="Calibri" w:eastAsia="Calibri" w:hAnsi="Calibri" w:cs="Calibri"/>
          <w:kern w:val="8"/>
        </w:rPr>
      </w:pPr>
      <w:r w:rsidRPr="00791ECC">
        <w:rPr>
          <w:rFonts w:ascii="Calibri" w:eastAsia="Calibri" w:hAnsi="Calibri" w:cs="Calibri"/>
          <w:kern w:val="8"/>
        </w:rPr>
        <w:t>Uwaga: Wykonawca, w terminie 3 dni od dnia zamieszczenia na stronie internetowej informacji, o której mowa w art. 86 ust. 5 ustawy Pzp, przekazuje Zamawiającemu powyższe oświadczenie. Wraz ze złożeniem oświadczenia, wykonawca może przedstawić dowody, że powiązania z innym wykonawcą nie prowadzą do zakłócenia konkurencji w postępowaniu o udzielenie zamówienia.</w:t>
      </w:r>
    </w:p>
    <w:p w14:paraId="63A8913F" w14:textId="4EACC9C9" w:rsidR="00791ECC" w:rsidRPr="00791ECC" w:rsidRDefault="00791ECC" w:rsidP="00440338">
      <w:pPr>
        <w:tabs>
          <w:tab w:val="left" w:pos="0"/>
        </w:tabs>
        <w:spacing w:after="0" w:line="240" w:lineRule="auto"/>
        <w:jc w:val="both"/>
        <w:rPr>
          <w:rFonts w:ascii="Calibri" w:eastAsia="Calibri" w:hAnsi="Calibri" w:cs="Calibri"/>
          <w:kern w:val="8"/>
        </w:rPr>
        <w:sectPr w:rsidR="00791ECC" w:rsidRPr="00791ECC" w:rsidSect="001D2729">
          <w:headerReference w:type="default" r:id="rId8"/>
          <w:footerReference w:type="default" r:id="rId9"/>
          <w:headerReference w:type="first" r:id="rId10"/>
          <w:footerReference w:type="first" r:id="rId11"/>
          <w:pgSz w:w="11909" w:h="16834"/>
          <w:pgMar w:top="1417" w:right="1417" w:bottom="1417" w:left="1417" w:header="0" w:footer="0" w:gutter="0"/>
          <w:cols w:space="34"/>
          <w:noEndnote/>
          <w:docGrid w:linePitch="299"/>
        </w:sectPr>
      </w:pPr>
      <w:r w:rsidRPr="00791ECC">
        <w:rPr>
          <w:rFonts w:ascii="Calibri" w:eastAsia="Calibri" w:hAnsi="Calibri" w:cs="Calibri"/>
          <w:b/>
          <w:kern w:val="8"/>
        </w:rPr>
        <w:t>*</w:t>
      </w:r>
      <w:r w:rsidRPr="00791ECC">
        <w:rPr>
          <w:rFonts w:ascii="Calibri" w:eastAsia="Calibri" w:hAnsi="Calibri" w:cs="Calibri"/>
          <w:kern w:val="8"/>
        </w:rPr>
        <w:t>niepotrzebne skreślić</w:t>
      </w:r>
    </w:p>
    <w:p w14:paraId="4EC422FD" w14:textId="77777777" w:rsidR="00791ECC" w:rsidRPr="009C6BF0" w:rsidRDefault="00791ECC" w:rsidP="009C6BF0">
      <w:pPr>
        <w:spacing w:after="120" w:line="240" w:lineRule="auto"/>
        <w:rPr>
          <w:rFonts w:cstheme="minorHAnsi"/>
        </w:rPr>
      </w:pPr>
    </w:p>
    <w:sectPr w:rsidR="00791ECC" w:rsidRPr="009C6BF0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DB6C283" w16cid:durableId="20485D1C"/>
  <w16cid:commentId w16cid:paraId="4750F308" w16cid:durableId="20485D1D"/>
  <w16cid:commentId w16cid:paraId="078852C6" w16cid:durableId="20485D1E"/>
  <w16cid:commentId w16cid:paraId="029FF044" w16cid:durableId="20485D1F"/>
  <w16cid:commentId w16cid:paraId="4CD103B2" w16cid:durableId="20485D20"/>
  <w16cid:commentId w16cid:paraId="098796D7" w16cid:durableId="20485D21"/>
  <w16cid:commentId w16cid:paraId="31B2720D" w16cid:durableId="20485D22"/>
  <w16cid:commentId w16cid:paraId="25CE1C30" w16cid:durableId="20485D23"/>
  <w16cid:commentId w16cid:paraId="6F1C3181" w16cid:durableId="20485D24"/>
  <w16cid:commentId w16cid:paraId="2DC4D92D" w16cid:durableId="20486161"/>
  <w16cid:commentId w16cid:paraId="27A41A6D" w16cid:durableId="20485D25"/>
  <w16cid:commentId w16cid:paraId="5D96851D" w16cid:durableId="20485D26"/>
  <w16cid:commentId w16cid:paraId="48DF7637" w16cid:durableId="20485D27"/>
  <w16cid:commentId w16cid:paraId="5129A9C7" w16cid:durableId="204862F6"/>
  <w16cid:commentId w16cid:paraId="3FC70987" w16cid:durableId="20485D28"/>
  <w16cid:commentId w16cid:paraId="51C548F3" w16cid:durableId="20485D29"/>
  <w16cid:commentId w16cid:paraId="188C6201" w16cid:durableId="20485D2A"/>
  <w16cid:commentId w16cid:paraId="5C987E07" w16cid:durableId="20485D2B"/>
  <w16cid:commentId w16cid:paraId="6127BF30" w16cid:durableId="20485D2C"/>
  <w16cid:commentId w16cid:paraId="4CDE7CD0" w16cid:durableId="20485D2D"/>
  <w16cid:commentId w16cid:paraId="0E671261" w16cid:durableId="20485D2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1B93B7" w14:textId="77777777" w:rsidR="00212FD0" w:rsidRDefault="00212FD0" w:rsidP="009F199F">
      <w:pPr>
        <w:spacing w:after="0" w:line="240" w:lineRule="auto"/>
      </w:pPr>
      <w:r>
        <w:separator/>
      </w:r>
    </w:p>
  </w:endnote>
  <w:endnote w:type="continuationSeparator" w:id="0">
    <w:p w14:paraId="72606A93" w14:textId="77777777" w:rsidR="00212FD0" w:rsidRDefault="00212FD0" w:rsidP="009F1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libri" w:hAnsi="Calibri"/>
        <w:i/>
        <w:iCs/>
        <w:noProof/>
        <w:color w:val="000000" w:themeColor="text1"/>
        <w:kern w:val="8"/>
      </w:rPr>
      <w:id w:val="-1632619672"/>
      <w:docPartObj>
        <w:docPartGallery w:val="Page Numbers (Bottom of Page)"/>
        <w:docPartUnique/>
      </w:docPartObj>
    </w:sdtPr>
    <w:sdtEndPr>
      <w:rPr>
        <w:i w:val="0"/>
        <w:color w:val="85857A"/>
      </w:rPr>
    </w:sdtEndPr>
    <w:sdtContent>
      <w:p w14:paraId="2CC77EE1" w14:textId="0D5811C1" w:rsidR="00791ECC" w:rsidRPr="00791ECC" w:rsidRDefault="00791ECC" w:rsidP="004F5FD1">
        <w:pPr>
          <w:pStyle w:val="Nagwek"/>
          <w:rPr>
            <w:i/>
            <w:iCs/>
            <w:noProof/>
            <w:color w:val="000000" w:themeColor="text1"/>
          </w:rPr>
        </w:pPr>
      </w:p>
      <w:p w14:paraId="358A4103" w14:textId="77777777" w:rsidR="00791ECC" w:rsidRPr="004C6E94" w:rsidRDefault="00791ECC" w:rsidP="004F5FD1">
        <w:pPr>
          <w:tabs>
            <w:tab w:val="left" w:pos="2820"/>
          </w:tabs>
          <w:spacing w:after="0"/>
          <w:rPr>
            <w:rFonts w:ascii="Arial" w:eastAsia="Times New Roman" w:hAnsi="Arial"/>
            <w:b/>
            <w:color w:val="7F7F7F"/>
            <w:sz w:val="16"/>
            <w:szCs w:val="16"/>
            <w:lang w:eastAsia="pl-PL"/>
          </w:rPr>
        </w:pPr>
        <w:r w:rsidRPr="004C6E94">
          <w:rPr>
            <w:rFonts w:ascii="Arial" w:eastAsia="Times New Roman" w:hAnsi="Arial"/>
            <w:b/>
            <w:color w:val="7F7F7F"/>
            <w:sz w:val="16"/>
            <w:szCs w:val="16"/>
            <w:lang w:eastAsia="pl-PL"/>
          </w:rPr>
          <w:tab/>
        </w:r>
      </w:p>
      <w:p w14:paraId="13ECED87" w14:textId="77777777" w:rsidR="00791ECC" w:rsidRPr="004C6E94" w:rsidRDefault="00791ECC" w:rsidP="004F5FD1">
        <w:pPr>
          <w:tabs>
            <w:tab w:val="center" w:pos="4536"/>
            <w:tab w:val="right" w:pos="9072"/>
          </w:tabs>
          <w:spacing w:after="0"/>
          <w:rPr>
            <w:rFonts w:ascii="Arial" w:eastAsia="Times New Roman" w:hAnsi="Arial"/>
            <w:b/>
            <w:color w:val="7F7F7F"/>
            <w:sz w:val="13"/>
            <w:szCs w:val="13"/>
            <w:lang w:eastAsia="pl-PL"/>
          </w:rPr>
        </w:pPr>
      </w:p>
      <w:p w14:paraId="03611AEE" w14:textId="77777777" w:rsidR="00791ECC" w:rsidRPr="004C6E94" w:rsidRDefault="00791ECC" w:rsidP="000B7541">
        <w:pPr>
          <w:spacing w:after="0"/>
          <w:jc w:val="center"/>
          <w:rPr>
            <w:rFonts w:ascii="Arial" w:eastAsia="Times New Roman" w:hAnsi="Arial" w:cs="Arial"/>
            <w:b/>
            <w:szCs w:val="24"/>
            <w:lang w:eastAsia="pl-PL"/>
          </w:rPr>
        </w:pPr>
      </w:p>
      <w:p w14:paraId="3F52C97E" w14:textId="399EB97B" w:rsidR="00791ECC" w:rsidRPr="00FD0B5F" w:rsidRDefault="00791ECC" w:rsidP="00CE4770">
        <w:pPr>
          <w:pStyle w:val="Cytat"/>
          <w:jc w:val="right"/>
          <w:rPr>
            <w:i w:val="0"/>
            <w:color w:val="85857A"/>
          </w:rPr>
        </w:pPr>
        <w:r w:rsidRPr="00FD0B5F">
          <w:rPr>
            <w:i w:val="0"/>
            <w:color w:val="85857A"/>
          </w:rPr>
          <w:fldChar w:fldCharType="begin"/>
        </w:r>
        <w:r w:rsidRPr="00FD0B5F">
          <w:rPr>
            <w:i w:val="0"/>
            <w:color w:val="85857A"/>
          </w:rPr>
          <w:instrText xml:space="preserve"> PAGE   \* MERGEFORMAT </w:instrText>
        </w:r>
        <w:r w:rsidRPr="00FD0B5F">
          <w:rPr>
            <w:i w:val="0"/>
            <w:color w:val="85857A"/>
          </w:rPr>
          <w:fldChar w:fldCharType="separate"/>
        </w:r>
        <w:r w:rsidR="00EC5F0C">
          <w:rPr>
            <w:i w:val="0"/>
            <w:color w:val="85857A"/>
          </w:rPr>
          <w:t>1</w:t>
        </w:r>
        <w:r w:rsidRPr="00FD0B5F">
          <w:rPr>
            <w:i w:val="0"/>
            <w:color w:val="85857A"/>
          </w:rPr>
          <w:fldChar w:fldCharType="end"/>
        </w:r>
      </w:p>
    </w:sdtContent>
  </w:sdt>
  <w:p w14:paraId="6608C6FB" w14:textId="77777777" w:rsidR="00791ECC" w:rsidRDefault="00791ECC" w:rsidP="00F02350"/>
  <w:p w14:paraId="79C66DB6" w14:textId="77777777" w:rsidR="00791ECC" w:rsidRPr="00F74D51" w:rsidRDefault="00791ECC" w:rsidP="00E1034D">
    <w:pPr>
      <w:rPr>
        <w:color w:val="404040" w:themeColor="text1" w:themeTint="BF"/>
        <w:lang w:eastAsia="pl-P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AD51C" w14:textId="77777777" w:rsidR="00791ECC" w:rsidRDefault="00791ECC" w:rsidP="00F02350"/>
  <w:p w14:paraId="590E867C" w14:textId="77777777" w:rsidR="00791ECC" w:rsidRDefault="00791ECC" w:rsidP="00F02350"/>
  <w:p w14:paraId="1D4A31CB" w14:textId="77777777" w:rsidR="00791ECC" w:rsidRDefault="00791ECC" w:rsidP="00265A2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914B582" wp14:editId="3A840E93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72FE8C7" wp14:editId="04021029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E329DBB" wp14:editId="56D9E88C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0242130"/>
      <w:docPartObj>
        <w:docPartGallery w:val="Page Numbers (Bottom of Page)"/>
        <w:docPartUnique/>
      </w:docPartObj>
    </w:sdtPr>
    <w:sdtEndPr/>
    <w:sdtContent>
      <w:p w14:paraId="680E94A7" w14:textId="36263810" w:rsidR="00203455" w:rsidRDefault="0020345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5F0C">
          <w:rPr>
            <w:noProof/>
          </w:rPr>
          <w:t>8</w:t>
        </w:r>
        <w:r>
          <w:fldChar w:fldCharType="end"/>
        </w:r>
      </w:p>
    </w:sdtContent>
  </w:sdt>
  <w:p w14:paraId="1269B13F" w14:textId="77777777" w:rsidR="00203455" w:rsidRDefault="0020345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0D90FB" w14:textId="77777777" w:rsidR="00212FD0" w:rsidRDefault="00212FD0" w:rsidP="009F199F">
      <w:pPr>
        <w:spacing w:after="0" w:line="240" w:lineRule="auto"/>
      </w:pPr>
      <w:r>
        <w:separator/>
      </w:r>
    </w:p>
  </w:footnote>
  <w:footnote w:type="continuationSeparator" w:id="0">
    <w:p w14:paraId="357D983B" w14:textId="77777777" w:rsidR="00212FD0" w:rsidRDefault="00212FD0" w:rsidP="009F1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Look w:val="04A0" w:firstRow="1" w:lastRow="0" w:firstColumn="1" w:lastColumn="0" w:noHBand="0" w:noVBand="1"/>
    </w:tblPr>
    <w:tblGrid>
      <w:gridCol w:w="10206"/>
    </w:tblGrid>
    <w:tr w:rsidR="00791ECC" w:rsidRPr="004F7169" w14:paraId="2A8D4D42" w14:textId="77777777" w:rsidTr="004F5FD1">
      <w:trPr>
        <w:trHeight w:val="987"/>
      </w:trPr>
      <w:tc>
        <w:tcPr>
          <w:tcW w:w="10206" w:type="dxa"/>
        </w:tcPr>
        <w:p w14:paraId="54D91373" w14:textId="5A2CBC64" w:rsidR="00791ECC" w:rsidRPr="003C2F18" w:rsidRDefault="00791ECC" w:rsidP="004F5FD1">
          <w:pPr>
            <w:pStyle w:val="Cytat"/>
            <w:jc w:val="right"/>
            <w:rPr>
              <w:b/>
              <w:color w:val="85857A"/>
            </w:rPr>
          </w:pPr>
        </w:p>
        <w:p w14:paraId="26CBFC65" w14:textId="77777777" w:rsidR="00791ECC" w:rsidRDefault="00791ECC" w:rsidP="004F5FD1"/>
        <w:p w14:paraId="7A9E6B74" w14:textId="77777777" w:rsidR="00791ECC" w:rsidRPr="004F5FD1" w:rsidRDefault="00791ECC" w:rsidP="00783C8B">
          <w:pPr>
            <w:rPr>
              <w:color w:val="404040" w:themeColor="text1" w:themeTint="BF"/>
              <w:lang w:eastAsia="pl-PL"/>
            </w:rPr>
          </w:pPr>
          <w:r w:rsidRPr="006F53FE">
            <w:rPr>
              <w:noProof/>
              <w:lang w:eastAsia="pl-PL"/>
            </w:rPr>
            <w:drawing>
              <wp:anchor distT="0" distB="0" distL="114300" distR="114300" simplePos="0" relativeHeight="251663360" behindDoc="0" locked="0" layoutInCell="1" allowOverlap="1" wp14:anchorId="3773399A" wp14:editId="5A758C9B">
                <wp:simplePos x="0" y="0"/>
                <wp:positionH relativeFrom="margin">
                  <wp:posOffset>-87464</wp:posOffset>
                </wp:positionH>
                <wp:positionV relativeFrom="paragraph">
                  <wp:posOffset>60187</wp:posOffset>
                </wp:positionV>
                <wp:extent cx="1143000" cy="400050"/>
                <wp:effectExtent l="0" t="0" r="0" b="0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b/>
              <w:i/>
              <w:color w:val="404040" w:themeColor="text1" w:themeTint="BF"/>
              <w:lang w:eastAsia="pl-PL"/>
            </w:rPr>
            <w:t xml:space="preserve">                                                                                                                                          </w:t>
          </w:r>
          <w:r w:rsidRPr="00F74D51">
            <w:rPr>
              <w:b/>
              <w:i/>
              <w:color w:val="404040" w:themeColor="text1" w:themeTint="BF"/>
              <w:lang w:eastAsia="pl-PL"/>
            </w:rPr>
            <w:t>MW/ZP/</w:t>
          </w:r>
          <w:r>
            <w:rPr>
              <w:b/>
              <w:i/>
              <w:color w:val="404040" w:themeColor="text1" w:themeTint="BF"/>
              <w:lang w:eastAsia="pl-PL"/>
            </w:rPr>
            <w:t>5/PN/2019</w:t>
          </w:r>
        </w:p>
      </w:tc>
    </w:tr>
    <w:tr w:rsidR="00791ECC" w:rsidRPr="004F7169" w14:paraId="7E645752" w14:textId="77777777" w:rsidTr="004F5FD1">
      <w:trPr>
        <w:trHeight w:val="80"/>
      </w:trPr>
      <w:tc>
        <w:tcPr>
          <w:tcW w:w="10206" w:type="dxa"/>
        </w:tcPr>
        <w:p w14:paraId="09D9AA3B" w14:textId="77777777" w:rsidR="00791ECC" w:rsidRDefault="00791ECC" w:rsidP="00F75C22">
          <w:pPr>
            <w:pStyle w:val="Nagwek"/>
            <w:rPr>
              <w:rFonts w:ascii="Arial" w:hAnsi="Arial" w:cs="Arial"/>
              <w:lang w:eastAsia="pl-PL"/>
            </w:rPr>
          </w:pPr>
        </w:p>
      </w:tc>
    </w:tr>
    <w:tr w:rsidR="00791ECC" w:rsidRPr="004F7169" w14:paraId="6E6F73B1" w14:textId="77777777" w:rsidTr="004F5FD1">
      <w:trPr>
        <w:trHeight w:val="80"/>
      </w:trPr>
      <w:tc>
        <w:tcPr>
          <w:tcW w:w="10206" w:type="dxa"/>
        </w:tcPr>
        <w:p w14:paraId="6A76E656" w14:textId="77777777" w:rsidR="00791ECC" w:rsidRDefault="00791ECC" w:rsidP="00F75C22">
          <w:pPr>
            <w:pStyle w:val="Nagwek"/>
            <w:rPr>
              <w:rFonts w:ascii="Arial" w:hAnsi="Arial" w:cs="Arial"/>
              <w:lang w:eastAsia="pl-PL"/>
            </w:rPr>
          </w:pPr>
        </w:p>
      </w:tc>
    </w:tr>
    <w:tr w:rsidR="00791ECC" w:rsidRPr="004F7169" w14:paraId="1C64321B" w14:textId="77777777" w:rsidTr="004F5FD1">
      <w:trPr>
        <w:trHeight w:val="80"/>
      </w:trPr>
      <w:tc>
        <w:tcPr>
          <w:tcW w:w="10206" w:type="dxa"/>
        </w:tcPr>
        <w:p w14:paraId="44B63035" w14:textId="77777777" w:rsidR="00791ECC" w:rsidRDefault="00791ECC" w:rsidP="00F75C22">
          <w:pPr>
            <w:pStyle w:val="Nagwek"/>
            <w:rPr>
              <w:rFonts w:ascii="Arial" w:hAnsi="Arial" w:cs="Arial"/>
              <w:lang w:eastAsia="pl-PL"/>
            </w:rPr>
          </w:pPr>
        </w:p>
      </w:tc>
    </w:tr>
  </w:tbl>
  <w:p w14:paraId="4AE2E8E9" w14:textId="77777777" w:rsidR="00791ECC" w:rsidRPr="00E4421E" w:rsidRDefault="00791ECC" w:rsidP="00E4421E">
    <w:pPr>
      <w:pStyle w:val="Nagwek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1480D" w14:textId="77777777" w:rsidR="00791ECC" w:rsidRDefault="00791ECC" w:rsidP="005E0E40">
    <w:pPr>
      <w:numPr>
        <w:ilvl w:val="5"/>
        <w:numId w:val="0"/>
      </w:numPr>
      <w:tabs>
        <w:tab w:val="num" w:pos="0"/>
      </w:tabs>
      <w:suppressAutoHyphens/>
      <w:spacing w:line="360" w:lineRule="auto"/>
      <w:jc w:val="center"/>
      <w:outlineLvl w:val="5"/>
      <w:rPr>
        <w:rFonts w:ascii="Arial" w:hAnsi="Arial" w:cs="Arial"/>
        <w:b/>
        <w:bCs/>
        <w:color w:val="404040"/>
        <w:lang w:eastAsia="ar-SA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A9FF0F8" wp14:editId="14EC520F">
          <wp:simplePos x="0" y="0"/>
          <wp:positionH relativeFrom="column">
            <wp:posOffset>859790</wp:posOffset>
          </wp:positionH>
          <wp:positionV relativeFrom="paragraph">
            <wp:posOffset>-88265</wp:posOffset>
          </wp:positionV>
          <wp:extent cx="1143000" cy="40005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085FBFB" w14:textId="77777777" w:rsidR="00791ECC" w:rsidRPr="00265A2E" w:rsidRDefault="00791ECC" w:rsidP="00B26371">
    <w:pPr>
      <w:numPr>
        <w:ilvl w:val="5"/>
        <w:numId w:val="0"/>
      </w:numPr>
      <w:tabs>
        <w:tab w:val="num" w:pos="0"/>
      </w:tabs>
      <w:suppressAutoHyphens/>
      <w:spacing w:line="360" w:lineRule="auto"/>
      <w:jc w:val="right"/>
      <w:outlineLvl w:val="5"/>
      <w:rPr>
        <w:rFonts w:ascii="Arial" w:hAnsi="Arial" w:cs="Arial"/>
      </w:rPr>
    </w:pPr>
    <w:r>
      <w:rPr>
        <w:rFonts w:ascii="Arial" w:hAnsi="Arial" w:cs="Arial"/>
        <w:b/>
        <w:bCs/>
        <w:color w:val="404040"/>
        <w:lang w:eastAsia="ar-SA"/>
      </w:rPr>
      <w:t>Dostawa mebli niestandardowych</w:t>
    </w:r>
    <w:r w:rsidRPr="004279DA">
      <w:rPr>
        <w:rFonts w:ascii="Arial" w:hAnsi="Arial" w:cs="Arial"/>
        <w:b/>
        <w:bCs/>
        <w:color w:val="404040"/>
        <w:lang w:eastAsia="ar-SA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31B82A" w14:textId="41BF27AE" w:rsidR="00203455" w:rsidRPr="00170B95" w:rsidRDefault="00203455" w:rsidP="009F199F">
    <w:pPr>
      <w:pStyle w:val="Nagwek"/>
      <w:jc w:val="right"/>
      <w:rPr>
        <w:sz w:val="20"/>
        <w:szCs w:val="20"/>
      </w:rPr>
    </w:pPr>
    <w:r>
      <w:rPr>
        <w:b/>
        <w:i/>
        <w:color w:val="404040" w:themeColor="text1" w:themeTint="BF"/>
        <w:lang w:eastAsia="pl-PL"/>
      </w:rPr>
      <w:t xml:space="preserve">                                                                                                                      </w:t>
    </w:r>
    <w:r w:rsidRPr="00F74D51">
      <w:rPr>
        <w:b/>
        <w:i/>
        <w:color w:val="404040" w:themeColor="text1" w:themeTint="BF"/>
        <w:lang w:eastAsia="pl-PL"/>
      </w:rPr>
      <w:t>MW/ZP/</w:t>
    </w:r>
    <w:r>
      <w:rPr>
        <w:b/>
        <w:i/>
        <w:color w:val="404040" w:themeColor="text1" w:themeTint="BF"/>
        <w:lang w:eastAsia="pl-PL"/>
      </w:rPr>
      <w:t>2/US/2019</w:t>
    </w:r>
    <w:r w:rsidRPr="006F53FE">
      <w:rPr>
        <w:noProof/>
        <w:lang w:eastAsia="pl-PL"/>
      </w:rPr>
      <w:drawing>
        <wp:anchor distT="0" distB="0" distL="114300" distR="114300" simplePos="0" relativeHeight="251647488" behindDoc="0" locked="0" layoutInCell="1" allowOverlap="1" wp14:anchorId="1A9644B0" wp14:editId="11D5CF6F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B64618FA"/>
    <w:name w:val="WW8Num7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Wingdings" w:hAnsi="Wingdings" w:cs="Wingdings"/>
      </w:rPr>
    </w:lvl>
    <w:lvl w:ilvl="1">
      <w:start w:val="1"/>
      <w:numFmt w:val="bullet"/>
      <w:lvlText w:val=""/>
      <w:lvlJc w:val="left"/>
      <w:pPr>
        <w:tabs>
          <w:tab w:val="num" w:pos="1184"/>
        </w:tabs>
        <w:ind w:left="1184" w:hanging="360"/>
      </w:pPr>
      <w:rPr>
        <w:rFonts w:ascii="Symbol" w:hAnsi="Symbol" w:cs="Symbol"/>
        <w:b w:val="0"/>
        <w:color w:val="auto"/>
      </w:rPr>
    </w:lvl>
    <w:lvl w:ilvl="2">
      <w:start w:val="1"/>
      <w:numFmt w:val="decimal"/>
      <w:lvlText w:val="%3)"/>
      <w:lvlJc w:val="left"/>
      <w:pPr>
        <w:tabs>
          <w:tab w:val="num" w:pos="2624"/>
        </w:tabs>
        <w:ind w:left="2624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  <w:rPr>
        <w:b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</w:lvl>
  </w:abstractNum>
  <w:abstractNum w:abstractNumId="1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C"/>
    <w:multiLevelType w:val="singleLevel"/>
    <w:tmpl w:val="0000000C"/>
    <w:name w:val="WW8Num1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3" w15:restartNumberingAfterBreak="0">
    <w:nsid w:val="0000000E"/>
    <w:multiLevelType w:val="multilevel"/>
    <w:tmpl w:val="59E0699A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ascii="Symbol" w:hAnsi="Symbol" w:cs="Symbol"/>
      </w:rPr>
    </w:lvl>
    <w:lvl w:ilvl="1">
      <w:start w:val="1"/>
      <w:numFmt w:val="decimal"/>
      <w:lvlText w:val="%1.%2."/>
      <w:lvlJc w:val="left"/>
      <w:pPr>
        <w:tabs>
          <w:tab w:val="num" w:pos="-77"/>
        </w:tabs>
        <w:ind w:left="715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-49"/>
        </w:tabs>
        <w:ind w:left="1211" w:hanging="360"/>
      </w:pPr>
      <w:rPr>
        <w:rFonts w:eastAsia="Calibri"/>
        <w:bCs/>
        <w:iCs/>
        <w:color w:val="000000"/>
        <w:sz w:val="22"/>
        <w:szCs w:val="22"/>
      </w:rPr>
    </w:lvl>
  </w:abstractNum>
  <w:abstractNum w:abstractNumId="5" w15:restartNumberingAfterBreak="0">
    <w:nsid w:val="00000011"/>
    <w:multiLevelType w:val="singleLevel"/>
    <w:tmpl w:val="00000011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i w:val="0"/>
        <w:sz w:val="24"/>
      </w:rPr>
    </w:lvl>
  </w:abstractNum>
  <w:abstractNum w:abstractNumId="6" w15:restartNumberingAfterBreak="0">
    <w:nsid w:val="0000001C"/>
    <w:multiLevelType w:val="singleLevel"/>
    <w:tmpl w:val="0000001C"/>
    <w:name w:val="WW8Num3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00000020"/>
    <w:multiLevelType w:val="multilevel"/>
    <w:tmpl w:val="E7EAAB58"/>
    <w:lvl w:ilvl="0">
      <w:start w:val="1"/>
      <w:numFmt w:val="upperRoman"/>
      <w:lvlText w:val="%1."/>
      <w:lvlJc w:val="left"/>
      <w:pPr>
        <w:tabs>
          <w:tab w:val="num" w:pos="720"/>
        </w:tabs>
        <w:ind w:left="397" w:hanging="397"/>
      </w:pPr>
      <w:rPr>
        <w:b w:val="0"/>
        <w:bCs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587" w:hanging="227"/>
      </w:pPr>
      <w:rPr>
        <w:rFonts w:ascii="Times New Roman" w:hAnsi="Times New Roman" w:cs="Times New Roman" w:hint="default"/>
        <w:b w:val="0"/>
        <w:i w:val="0"/>
        <w:caps w:val="0"/>
        <w:smallCaps w:val="0"/>
        <w:strike w:val="0"/>
        <w:dstrike w:val="0"/>
        <w:vanish w:val="0"/>
        <w:color w:val="auto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27"/>
        </w:tabs>
        <w:ind w:left="927" w:hanging="360"/>
      </w:pPr>
      <w:rPr>
        <w:rFonts w:cs="Times New Roman" w:hint="default"/>
        <w:b w:val="0"/>
        <w:i w:val="0"/>
        <w:iCs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0000022"/>
    <w:multiLevelType w:val="singleLevel"/>
    <w:tmpl w:val="00000022"/>
    <w:name w:val="WW8Num43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</w:abstractNum>
  <w:abstractNum w:abstractNumId="9" w15:restartNumberingAfterBreak="0">
    <w:nsid w:val="025353C6"/>
    <w:multiLevelType w:val="multilevel"/>
    <w:tmpl w:val="1F68191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sz w:val="24"/>
        <w:szCs w:val="24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0460085D"/>
    <w:multiLevelType w:val="multilevel"/>
    <w:tmpl w:val="02606DD4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09437884"/>
    <w:multiLevelType w:val="hybridMultilevel"/>
    <w:tmpl w:val="647689D4"/>
    <w:lvl w:ilvl="0" w:tplc="4378CDC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92627A"/>
    <w:multiLevelType w:val="multilevel"/>
    <w:tmpl w:val="53460D7E"/>
    <w:lvl w:ilvl="0">
      <w:start w:val="1"/>
      <w:numFmt w:val="bullet"/>
      <w:lvlText w:val=""/>
      <w:lvlJc w:val="left"/>
      <w:pPr>
        <w:ind w:left="735" w:hanging="375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0B62544E"/>
    <w:multiLevelType w:val="hybridMultilevel"/>
    <w:tmpl w:val="CA84DEFC"/>
    <w:lvl w:ilvl="0" w:tplc="9D728402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0C791F34"/>
    <w:multiLevelType w:val="hybridMultilevel"/>
    <w:tmpl w:val="11C895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4A47E1"/>
    <w:multiLevelType w:val="hybridMultilevel"/>
    <w:tmpl w:val="53F42CAE"/>
    <w:lvl w:ilvl="0" w:tplc="5EDEF282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B0309022">
      <w:start w:val="1"/>
      <w:numFmt w:val="decimal"/>
      <w:lvlText w:val="%7)"/>
      <w:lvlJc w:val="left"/>
      <w:pPr>
        <w:ind w:left="360" w:hanging="360"/>
      </w:pPr>
      <w:rPr>
        <w:rFonts w:cstheme="minorBidi" w:hint="default"/>
        <w:b w:val="0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6D5CBA"/>
    <w:multiLevelType w:val="hybridMultilevel"/>
    <w:tmpl w:val="1F5EE0A4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10D44A6E"/>
    <w:multiLevelType w:val="hybridMultilevel"/>
    <w:tmpl w:val="5DEC92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0D44FA9"/>
    <w:multiLevelType w:val="hybridMultilevel"/>
    <w:tmpl w:val="EF6A6308"/>
    <w:lvl w:ilvl="0" w:tplc="0415000D">
      <w:start w:val="1"/>
      <w:numFmt w:val="bullet"/>
      <w:lvlText w:val=""/>
      <w:lvlJc w:val="left"/>
      <w:pPr>
        <w:ind w:left="207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19" w15:restartNumberingAfterBreak="0">
    <w:nsid w:val="10DC75E9"/>
    <w:multiLevelType w:val="hybridMultilevel"/>
    <w:tmpl w:val="E6C6DBF2"/>
    <w:lvl w:ilvl="0" w:tplc="512A38AE">
      <w:start w:val="7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1550BEC"/>
    <w:multiLevelType w:val="hybridMultilevel"/>
    <w:tmpl w:val="7D1C0440"/>
    <w:lvl w:ilvl="0" w:tplc="570825C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3333824"/>
    <w:multiLevelType w:val="hybridMultilevel"/>
    <w:tmpl w:val="EF84601E"/>
    <w:lvl w:ilvl="0" w:tplc="B0309022">
      <w:start w:val="1"/>
      <w:numFmt w:val="decimal"/>
      <w:lvlText w:val="%1)"/>
      <w:lvlJc w:val="left"/>
      <w:pPr>
        <w:ind w:left="720" w:hanging="360"/>
      </w:pPr>
      <w:rPr>
        <w:rFonts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7F00DCE"/>
    <w:multiLevelType w:val="singleLevel"/>
    <w:tmpl w:val="BC546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187D1D0A"/>
    <w:multiLevelType w:val="hybridMultilevel"/>
    <w:tmpl w:val="729E8524"/>
    <w:lvl w:ilvl="0" w:tplc="0415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4" w15:restartNumberingAfterBreak="0">
    <w:nsid w:val="196B50E9"/>
    <w:multiLevelType w:val="hybridMultilevel"/>
    <w:tmpl w:val="675C9EF0"/>
    <w:lvl w:ilvl="0" w:tplc="04150005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5" w15:restartNumberingAfterBreak="0">
    <w:nsid w:val="1BD5784F"/>
    <w:multiLevelType w:val="hybridMultilevel"/>
    <w:tmpl w:val="5D561EEC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1C6D33A3"/>
    <w:multiLevelType w:val="hybridMultilevel"/>
    <w:tmpl w:val="4FCA56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C26AD4"/>
    <w:multiLevelType w:val="hybridMultilevel"/>
    <w:tmpl w:val="2B3C25B8"/>
    <w:lvl w:ilvl="0" w:tplc="7B72577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D9E6814"/>
    <w:multiLevelType w:val="hybridMultilevel"/>
    <w:tmpl w:val="F05C80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54A302C">
      <w:start w:val="1"/>
      <w:numFmt w:val="decimal"/>
      <w:lvlText w:val="%2."/>
      <w:lvlJc w:val="left"/>
      <w:pPr>
        <w:ind w:left="142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1069" w:hanging="360"/>
      </w:pPr>
    </w:lvl>
    <w:lvl w:ilvl="3" w:tplc="4A925A5E">
      <w:start w:val="1"/>
      <w:numFmt w:val="lowerLetter"/>
      <w:lvlText w:val="%4)"/>
      <w:lvlJc w:val="left"/>
      <w:pPr>
        <w:ind w:left="1069" w:hanging="360"/>
      </w:pPr>
      <w:rPr>
        <w:rFonts w:hint="default"/>
      </w:rPr>
    </w:lvl>
    <w:lvl w:ilvl="4" w:tplc="1648370C">
      <w:start w:val="1"/>
      <w:numFmt w:val="upperLetter"/>
      <w:lvlText w:val="%5."/>
      <w:lvlJc w:val="left"/>
      <w:pPr>
        <w:ind w:left="927" w:hanging="360"/>
      </w:pPr>
      <w:rPr>
        <w:rFonts w:hint="default"/>
      </w:rPr>
    </w:lvl>
    <w:lvl w:ilvl="5" w:tplc="62B4F2AA">
      <w:start w:val="1"/>
      <w:numFmt w:val="decimal"/>
      <w:lvlText w:val="%6)"/>
      <w:lvlJc w:val="left"/>
      <w:pPr>
        <w:ind w:left="644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F220E60"/>
    <w:multiLevelType w:val="hybridMultilevel"/>
    <w:tmpl w:val="EAE63072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</w:lvl>
    <w:lvl w:ilvl="3" w:tplc="0415000F" w:tentative="1">
      <w:start w:val="1"/>
      <w:numFmt w:val="decimal"/>
      <w:lvlText w:val="%4."/>
      <w:lvlJc w:val="left"/>
      <w:pPr>
        <w:ind w:left="2606" w:hanging="360"/>
      </w:p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</w:lvl>
    <w:lvl w:ilvl="6" w:tplc="0415000F" w:tentative="1">
      <w:start w:val="1"/>
      <w:numFmt w:val="decimal"/>
      <w:lvlText w:val="%7."/>
      <w:lvlJc w:val="left"/>
      <w:pPr>
        <w:ind w:left="4766" w:hanging="360"/>
      </w:p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30" w15:restartNumberingAfterBreak="0">
    <w:nsid w:val="207D11C6"/>
    <w:multiLevelType w:val="hybridMultilevel"/>
    <w:tmpl w:val="07940B0C"/>
    <w:lvl w:ilvl="0" w:tplc="0415000D">
      <w:start w:val="1"/>
      <w:numFmt w:val="bullet"/>
      <w:lvlText w:val=""/>
      <w:lvlJc w:val="left"/>
      <w:pPr>
        <w:ind w:left="191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31" w15:restartNumberingAfterBreak="0">
    <w:nsid w:val="223166B3"/>
    <w:multiLevelType w:val="hybridMultilevel"/>
    <w:tmpl w:val="A17A51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5057D38"/>
    <w:multiLevelType w:val="hybridMultilevel"/>
    <w:tmpl w:val="2AA8C13C"/>
    <w:lvl w:ilvl="0" w:tplc="D87EE2E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66C2C40"/>
    <w:multiLevelType w:val="multilevel"/>
    <w:tmpl w:val="96302CFC"/>
    <w:styleLink w:val="WWNum6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292954D7"/>
    <w:multiLevelType w:val="multilevel"/>
    <w:tmpl w:val="E2F6B592"/>
    <w:styleLink w:val="WWNum1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sz w:val="24"/>
        <w:szCs w:val="24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2B796B2F"/>
    <w:multiLevelType w:val="hybridMultilevel"/>
    <w:tmpl w:val="0FB88B2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2DD16B82"/>
    <w:multiLevelType w:val="hybridMultilevel"/>
    <w:tmpl w:val="DEB2CC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1B40B06"/>
    <w:multiLevelType w:val="hybridMultilevel"/>
    <w:tmpl w:val="E684D2E4"/>
    <w:lvl w:ilvl="0" w:tplc="0A0E3248">
      <w:start w:val="2"/>
      <w:numFmt w:val="decimal"/>
      <w:lvlText w:val="%1."/>
      <w:lvlJc w:val="left"/>
      <w:pPr>
        <w:tabs>
          <w:tab w:val="num" w:pos="785"/>
        </w:tabs>
        <w:ind w:left="785" w:hanging="425"/>
      </w:pPr>
      <w:rPr>
        <w:rFonts w:hint="default"/>
        <w:b w:val="0"/>
      </w:rPr>
    </w:lvl>
    <w:lvl w:ilvl="1" w:tplc="200CBF88">
      <w:start w:val="1"/>
      <w:numFmt w:val="decimal"/>
      <w:lvlText w:val="%2)"/>
      <w:lvlJc w:val="left"/>
      <w:pPr>
        <w:ind w:left="785" w:hanging="360"/>
      </w:pPr>
      <w:rPr>
        <w:rFonts w:ascii="Calibri" w:eastAsiaTheme="minorHAnsi" w:hAnsi="Calibri" w:cs="Arial"/>
      </w:rPr>
    </w:lvl>
    <w:lvl w:ilvl="2" w:tplc="EFB6D4AC">
      <w:start w:val="1"/>
      <w:numFmt w:val="decimal"/>
      <w:lvlText w:val="%3."/>
      <w:lvlJc w:val="left"/>
      <w:pPr>
        <w:ind w:left="322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1C81557"/>
    <w:multiLevelType w:val="multilevel"/>
    <w:tmpl w:val="E0E09AB6"/>
    <w:styleLink w:val="WWNum15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 w:cs="Times New Roman"/>
        <w:color w:val="00000A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39" w15:restartNumberingAfterBreak="0">
    <w:nsid w:val="36175AFF"/>
    <w:multiLevelType w:val="hybridMultilevel"/>
    <w:tmpl w:val="E758C50E"/>
    <w:lvl w:ilvl="0" w:tplc="0415000F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84F6180"/>
    <w:multiLevelType w:val="hybridMultilevel"/>
    <w:tmpl w:val="593600A2"/>
    <w:lvl w:ilvl="0" w:tplc="0415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41" w15:restartNumberingAfterBreak="0">
    <w:nsid w:val="3A614881"/>
    <w:multiLevelType w:val="hybridMultilevel"/>
    <w:tmpl w:val="542215F4"/>
    <w:lvl w:ilvl="0" w:tplc="0415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2" w15:restartNumberingAfterBreak="0">
    <w:nsid w:val="3D786350"/>
    <w:multiLevelType w:val="hybridMultilevel"/>
    <w:tmpl w:val="921E0750"/>
    <w:lvl w:ilvl="0" w:tplc="04150001">
      <w:start w:val="1"/>
      <w:numFmt w:val="bullet"/>
      <w:lvlText w:val=""/>
      <w:lvlJc w:val="left"/>
      <w:pPr>
        <w:ind w:left="23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</w:abstractNum>
  <w:abstractNum w:abstractNumId="43" w15:restartNumberingAfterBreak="0">
    <w:nsid w:val="3D8D1240"/>
    <w:multiLevelType w:val="hybridMultilevel"/>
    <w:tmpl w:val="A7142D34"/>
    <w:lvl w:ilvl="0" w:tplc="04150011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BD8AFDF2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0D0D0D" w:themeColor="text1" w:themeTint="F2"/>
      </w:rPr>
    </w:lvl>
    <w:lvl w:ilvl="2" w:tplc="60DEC24A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15AE1C32">
      <w:start w:val="1"/>
      <w:numFmt w:val="decimal"/>
      <w:lvlText w:val="%4."/>
      <w:lvlJc w:val="left"/>
      <w:pPr>
        <w:ind w:left="360" w:hanging="360"/>
      </w:pPr>
      <w:rPr>
        <w:rFonts w:hint="default"/>
        <w:color w:val="auto"/>
        <w:u w:val="none"/>
      </w:rPr>
    </w:lvl>
    <w:lvl w:ilvl="4" w:tplc="57BAD792">
      <w:start w:val="2"/>
      <w:numFmt w:val="decimal"/>
      <w:lvlText w:val="%5."/>
      <w:lvlJc w:val="left"/>
      <w:pPr>
        <w:ind w:left="360" w:hanging="360"/>
      </w:pPr>
      <w:rPr>
        <w:rFonts w:hint="default"/>
        <w:color w:val="auto"/>
        <w:u w:val="none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0B4DD0E">
      <w:start w:val="1"/>
      <w:numFmt w:val="decimal"/>
      <w:lvlText w:val="%7)"/>
      <w:lvlJc w:val="left"/>
      <w:pPr>
        <w:ind w:left="785" w:hanging="360"/>
      </w:pPr>
      <w:rPr>
        <w:rFonts w:cstheme="minorBidi" w:hint="default"/>
        <w:b w:val="0"/>
      </w:rPr>
    </w:lvl>
    <w:lvl w:ilvl="7" w:tplc="E5ACA448">
      <w:start w:val="1"/>
      <w:numFmt w:val="lowerLetter"/>
      <w:lvlText w:val="%8)"/>
      <w:lvlJc w:val="left"/>
      <w:pPr>
        <w:tabs>
          <w:tab w:val="num" w:pos="785"/>
        </w:tabs>
        <w:ind w:left="785" w:hanging="360"/>
      </w:pPr>
      <w:rPr>
        <w:rFonts w:ascii="Calibri" w:eastAsiaTheme="minorHAnsi" w:hAnsi="Calibri" w:cs="Arial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40886EDE"/>
    <w:multiLevelType w:val="hybridMultilevel"/>
    <w:tmpl w:val="F9A2527C"/>
    <w:lvl w:ilvl="0" w:tplc="30BE4D1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2C53656"/>
    <w:multiLevelType w:val="hybridMultilevel"/>
    <w:tmpl w:val="9B72F8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437518A7"/>
    <w:multiLevelType w:val="hybridMultilevel"/>
    <w:tmpl w:val="45B230DC"/>
    <w:lvl w:ilvl="0" w:tplc="2B663FD0">
      <w:start w:val="1"/>
      <w:numFmt w:val="bullet"/>
      <w:lvlText w:val="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3B0070B"/>
    <w:multiLevelType w:val="hybridMultilevel"/>
    <w:tmpl w:val="B7AE1D6E"/>
    <w:lvl w:ilvl="0" w:tplc="0415000D">
      <w:start w:val="1"/>
      <w:numFmt w:val="bullet"/>
      <w:lvlText w:val=""/>
      <w:lvlJc w:val="left"/>
      <w:pPr>
        <w:ind w:left="17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48" w15:restartNumberingAfterBreak="0">
    <w:nsid w:val="45ED563A"/>
    <w:multiLevelType w:val="hybridMultilevel"/>
    <w:tmpl w:val="A7141FF2"/>
    <w:lvl w:ilvl="0" w:tplc="E0049CEA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60447A1"/>
    <w:multiLevelType w:val="hybridMultilevel"/>
    <w:tmpl w:val="6F06DC9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A12539E"/>
    <w:multiLevelType w:val="hybridMultilevel"/>
    <w:tmpl w:val="7CB24152"/>
    <w:lvl w:ilvl="0" w:tplc="17B859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AF270EA"/>
    <w:multiLevelType w:val="multilevel"/>
    <w:tmpl w:val="3EAE251A"/>
    <w:styleLink w:val="WWNum10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2" w15:restartNumberingAfterBreak="0">
    <w:nsid w:val="4BC21192"/>
    <w:multiLevelType w:val="hybridMultilevel"/>
    <w:tmpl w:val="D6E23E5C"/>
    <w:lvl w:ilvl="0" w:tplc="0415000D">
      <w:start w:val="1"/>
      <w:numFmt w:val="bullet"/>
      <w:lvlText w:val=""/>
      <w:lvlJc w:val="left"/>
      <w:pPr>
        <w:ind w:left="191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53" w15:restartNumberingAfterBreak="0">
    <w:nsid w:val="4CEF2707"/>
    <w:multiLevelType w:val="hybridMultilevel"/>
    <w:tmpl w:val="07DCC8C8"/>
    <w:lvl w:ilvl="0" w:tplc="00146ED6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5251263C"/>
    <w:multiLevelType w:val="hybridMultilevel"/>
    <w:tmpl w:val="2CD2F476"/>
    <w:lvl w:ilvl="0" w:tplc="04150001">
      <w:start w:val="1"/>
      <w:numFmt w:val="bullet"/>
      <w:lvlText w:val=""/>
      <w:lvlJc w:val="left"/>
      <w:pPr>
        <w:ind w:left="23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</w:abstractNum>
  <w:abstractNum w:abstractNumId="55" w15:restartNumberingAfterBreak="0">
    <w:nsid w:val="52751B87"/>
    <w:multiLevelType w:val="hybridMultilevel"/>
    <w:tmpl w:val="793677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30101C9"/>
    <w:multiLevelType w:val="hybridMultilevel"/>
    <w:tmpl w:val="60CE424E"/>
    <w:lvl w:ilvl="0" w:tplc="8D8E269C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42E3E29"/>
    <w:multiLevelType w:val="hybridMultilevel"/>
    <w:tmpl w:val="C686B86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552A7E53"/>
    <w:multiLevelType w:val="hybridMultilevel"/>
    <w:tmpl w:val="2952A350"/>
    <w:lvl w:ilvl="0" w:tplc="E302678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9" w15:restartNumberingAfterBreak="0">
    <w:nsid w:val="552E1300"/>
    <w:multiLevelType w:val="hybridMultilevel"/>
    <w:tmpl w:val="13FC2BD0"/>
    <w:lvl w:ilvl="0" w:tplc="0415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0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4" w:hanging="360"/>
      </w:pPr>
      <w:rPr>
        <w:rFonts w:ascii="Wingdings" w:hAnsi="Wingdings" w:hint="default"/>
      </w:rPr>
    </w:lvl>
  </w:abstractNum>
  <w:abstractNum w:abstractNumId="60" w15:restartNumberingAfterBreak="0">
    <w:nsid w:val="560C4983"/>
    <w:multiLevelType w:val="hybridMultilevel"/>
    <w:tmpl w:val="BBBCAD00"/>
    <w:lvl w:ilvl="0" w:tplc="3064ED3C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1" w15:restartNumberingAfterBreak="0">
    <w:nsid w:val="5AB80960"/>
    <w:multiLevelType w:val="hybridMultilevel"/>
    <w:tmpl w:val="26EC9852"/>
    <w:lvl w:ilvl="0" w:tplc="E848A40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180" w:hanging="180"/>
      </w:pPr>
    </w:lvl>
    <w:lvl w:ilvl="3" w:tplc="105C1EA4">
      <w:start w:val="1"/>
      <w:numFmt w:val="lowerLetter"/>
      <w:lvlText w:val="%4)"/>
      <w:lvlJc w:val="left"/>
      <w:pPr>
        <w:ind w:left="1210" w:hanging="360"/>
      </w:pPr>
      <w:rPr>
        <w:rFonts w:asciiTheme="majorHAnsi" w:eastAsiaTheme="minorHAnsi" w:hAnsiTheme="majorHAnsi" w:cs="Calibri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28430B8"/>
    <w:multiLevelType w:val="hybridMultilevel"/>
    <w:tmpl w:val="7B665CC0"/>
    <w:lvl w:ilvl="0" w:tplc="00146ED6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642F3B68"/>
    <w:multiLevelType w:val="hybridMultilevel"/>
    <w:tmpl w:val="97BA2DE6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4" w15:restartNumberingAfterBreak="0">
    <w:nsid w:val="64A14D2F"/>
    <w:multiLevelType w:val="hybridMultilevel"/>
    <w:tmpl w:val="AACA99D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94B3E36"/>
    <w:multiLevelType w:val="hybridMultilevel"/>
    <w:tmpl w:val="D160F810"/>
    <w:lvl w:ilvl="0" w:tplc="AD948B9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9884857"/>
    <w:multiLevelType w:val="hybridMultilevel"/>
    <w:tmpl w:val="00341D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18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09556D9"/>
    <w:multiLevelType w:val="hybridMultilevel"/>
    <w:tmpl w:val="178823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23F2BF8"/>
    <w:multiLevelType w:val="hybridMultilevel"/>
    <w:tmpl w:val="F386F566"/>
    <w:lvl w:ilvl="0" w:tplc="0415000D">
      <w:start w:val="1"/>
      <w:numFmt w:val="bullet"/>
      <w:lvlText w:val=""/>
      <w:lvlJc w:val="left"/>
      <w:pPr>
        <w:ind w:left="207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69" w15:restartNumberingAfterBreak="0">
    <w:nsid w:val="73C77B42"/>
    <w:multiLevelType w:val="hybridMultilevel"/>
    <w:tmpl w:val="CAF6C410"/>
    <w:lvl w:ilvl="0" w:tplc="E256AF7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3EE41DA"/>
    <w:multiLevelType w:val="multilevel"/>
    <w:tmpl w:val="73EE41DA"/>
    <w:lvl w:ilvl="0">
      <w:start w:val="1"/>
      <w:numFmt w:val="decimal"/>
      <w:lvlText w:val="%1)"/>
      <w:lvlJc w:val="left"/>
      <w:pPr>
        <w:ind w:left="1069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502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71" w15:restartNumberingAfterBreak="0">
    <w:nsid w:val="76D646C3"/>
    <w:multiLevelType w:val="hybridMultilevel"/>
    <w:tmpl w:val="7186A5F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49546FE8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 w15:restartNumberingAfterBreak="0">
    <w:nsid w:val="7A251DBD"/>
    <w:multiLevelType w:val="hybridMultilevel"/>
    <w:tmpl w:val="35A67404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3" w15:restartNumberingAfterBreak="0">
    <w:nsid w:val="7B1C2326"/>
    <w:multiLevelType w:val="hybridMultilevel"/>
    <w:tmpl w:val="1FA69556"/>
    <w:lvl w:ilvl="0" w:tplc="0415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74" w15:restartNumberingAfterBreak="0">
    <w:nsid w:val="7CE827A7"/>
    <w:multiLevelType w:val="hybridMultilevel"/>
    <w:tmpl w:val="B5087A5C"/>
    <w:lvl w:ilvl="0" w:tplc="B0309022">
      <w:start w:val="1"/>
      <w:numFmt w:val="decimal"/>
      <w:lvlText w:val="%1)"/>
      <w:lvlJc w:val="left"/>
      <w:pPr>
        <w:ind w:left="785" w:hanging="360"/>
      </w:pPr>
      <w:rPr>
        <w:rFonts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3"/>
  </w:num>
  <w:num w:numId="4">
    <w:abstractNumId w:val="25"/>
  </w:num>
  <w:num w:numId="5">
    <w:abstractNumId w:val="39"/>
  </w:num>
  <w:num w:numId="6">
    <w:abstractNumId w:val="71"/>
  </w:num>
  <w:num w:numId="7">
    <w:abstractNumId w:val="33"/>
  </w:num>
  <w:num w:numId="8">
    <w:abstractNumId w:val="34"/>
  </w:num>
  <w:num w:numId="9">
    <w:abstractNumId w:val="34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Theme="minorHAnsi" w:hAnsiTheme="minorHAnsi" w:cs="Times New Roman" w:hint="default"/>
          <w:b w:val="0"/>
          <w:i w:val="0"/>
          <w:sz w:val="22"/>
          <w:szCs w:val="22"/>
        </w:rPr>
      </w:lvl>
    </w:lvlOverride>
  </w:num>
  <w:num w:numId="10">
    <w:abstractNumId w:val="10"/>
  </w:num>
  <w:num w:numId="11">
    <w:abstractNumId w:val="51"/>
  </w:num>
  <w:num w:numId="12">
    <w:abstractNumId w:val="38"/>
  </w:num>
  <w:num w:numId="13">
    <w:abstractNumId w:val="9"/>
  </w:num>
  <w:num w:numId="14">
    <w:abstractNumId w:val="12"/>
  </w:num>
  <w:num w:numId="15">
    <w:abstractNumId w:val="70"/>
  </w:num>
  <w:num w:numId="16">
    <w:abstractNumId w:val="0"/>
  </w:num>
  <w:num w:numId="17">
    <w:abstractNumId w:val="7"/>
  </w:num>
  <w:num w:numId="18">
    <w:abstractNumId w:val="35"/>
  </w:num>
  <w:num w:numId="19">
    <w:abstractNumId w:val="27"/>
  </w:num>
  <w:num w:numId="20">
    <w:abstractNumId w:val="28"/>
  </w:num>
  <w:num w:numId="21">
    <w:abstractNumId w:val="19"/>
  </w:num>
  <w:num w:numId="22">
    <w:abstractNumId w:val="72"/>
  </w:num>
  <w:num w:numId="23">
    <w:abstractNumId w:val="66"/>
  </w:num>
  <w:num w:numId="24">
    <w:abstractNumId w:val="44"/>
  </w:num>
  <w:num w:numId="25">
    <w:abstractNumId w:val="43"/>
  </w:num>
  <w:num w:numId="26">
    <w:abstractNumId w:val="65"/>
  </w:num>
  <w:num w:numId="27">
    <w:abstractNumId w:val="37"/>
  </w:num>
  <w:num w:numId="28">
    <w:abstractNumId w:val="17"/>
  </w:num>
  <w:num w:numId="29">
    <w:abstractNumId w:val="63"/>
  </w:num>
  <w:num w:numId="30">
    <w:abstractNumId w:val="45"/>
  </w:num>
  <w:num w:numId="31">
    <w:abstractNumId w:val="46"/>
  </w:num>
  <w:num w:numId="32">
    <w:abstractNumId w:val="31"/>
  </w:num>
  <w:num w:numId="33">
    <w:abstractNumId w:val="55"/>
  </w:num>
  <w:num w:numId="34">
    <w:abstractNumId w:val="49"/>
  </w:num>
  <w:num w:numId="35">
    <w:abstractNumId w:val="26"/>
  </w:num>
  <w:num w:numId="36">
    <w:abstractNumId w:val="64"/>
  </w:num>
  <w:num w:numId="37">
    <w:abstractNumId w:val="22"/>
  </w:num>
  <w:num w:numId="38">
    <w:abstractNumId w:val="58"/>
  </w:num>
  <w:num w:numId="39">
    <w:abstractNumId w:val="11"/>
  </w:num>
  <w:num w:numId="40">
    <w:abstractNumId w:val="20"/>
  </w:num>
  <w:num w:numId="41">
    <w:abstractNumId w:val="62"/>
  </w:num>
  <w:num w:numId="42">
    <w:abstractNumId w:val="14"/>
  </w:num>
  <w:num w:numId="43">
    <w:abstractNumId w:val="67"/>
  </w:num>
  <w:num w:numId="44">
    <w:abstractNumId w:val="53"/>
  </w:num>
  <w:num w:numId="45">
    <w:abstractNumId w:val="56"/>
  </w:num>
  <w:num w:numId="46">
    <w:abstractNumId w:val="47"/>
  </w:num>
  <w:num w:numId="47">
    <w:abstractNumId w:val="41"/>
  </w:num>
  <w:num w:numId="48">
    <w:abstractNumId w:val="30"/>
  </w:num>
  <w:num w:numId="49">
    <w:abstractNumId w:val="42"/>
  </w:num>
  <w:num w:numId="50">
    <w:abstractNumId w:val="52"/>
  </w:num>
  <w:num w:numId="51">
    <w:abstractNumId w:val="54"/>
  </w:num>
  <w:num w:numId="52">
    <w:abstractNumId w:val="69"/>
  </w:num>
  <w:num w:numId="53">
    <w:abstractNumId w:val="32"/>
  </w:num>
  <w:num w:numId="54">
    <w:abstractNumId w:val="18"/>
  </w:num>
  <w:num w:numId="55">
    <w:abstractNumId w:val="59"/>
  </w:num>
  <w:num w:numId="56">
    <w:abstractNumId w:val="23"/>
  </w:num>
  <w:num w:numId="57">
    <w:abstractNumId w:val="40"/>
  </w:num>
  <w:num w:numId="58">
    <w:abstractNumId w:val="68"/>
  </w:num>
  <w:num w:numId="59">
    <w:abstractNumId w:val="24"/>
  </w:num>
  <w:num w:numId="60">
    <w:abstractNumId w:val="73"/>
  </w:num>
  <w:num w:numId="61">
    <w:abstractNumId w:val="60"/>
  </w:num>
  <w:num w:numId="62">
    <w:abstractNumId w:val="61"/>
  </w:num>
  <w:num w:numId="63">
    <w:abstractNumId w:val="16"/>
  </w:num>
  <w:num w:numId="64">
    <w:abstractNumId w:val="48"/>
  </w:num>
  <w:num w:numId="65">
    <w:abstractNumId w:val="15"/>
  </w:num>
  <w:num w:numId="66">
    <w:abstractNumId w:val="74"/>
  </w:num>
  <w:num w:numId="67">
    <w:abstractNumId w:val="21"/>
  </w:num>
  <w:num w:numId="68">
    <w:abstractNumId w:val="57"/>
  </w:num>
  <w:num w:numId="69">
    <w:abstractNumId w:val="50"/>
  </w:num>
  <w:num w:numId="70">
    <w:abstractNumId w:val="36"/>
  </w:num>
  <w:num w:numId="71">
    <w:abstractNumId w:val="29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D77"/>
    <w:rsid w:val="000046BE"/>
    <w:rsid w:val="0001209D"/>
    <w:rsid w:val="000129AA"/>
    <w:rsid w:val="00020937"/>
    <w:rsid w:val="000235DD"/>
    <w:rsid w:val="00024BAA"/>
    <w:rsid w:val="00024D9B"/>
    <w:rsid w:val="00026111"/>
    <w:rsid w:val="00033248"/>
    <w:rsid w:val="00033816"/>
    <w:rsid w:val="00034479"/>
    <w:rsid w:val="0003479E"/>
    <w:rsid w:val="0003659B"/>
    <w:rsid w:val="00044960"/>
    <w:rsid w:val="00051FCA"/>
    <w:rsid w:val="00052BA6"/>
    <w:rsid w:val="00053A27"/>
    <w:rsid w:val="00057AF3"/>
    <w:rsid w:val="00060435"/>
    <w:rsid w:val="00061185"/>
    <w:rsid w:val="000713A6"/>
    <w:rsid w:val="00074CBD"/>
    <w:rsid w:val="000752D9"/>
    <w:rsid w:val="0008033F"/>
    <w:rsid w:val="0008053C"/>
    <w:rsid w:val="000809E4"/>
    <w:rsid w:val="000817D0"/>
    <w:rsid w:val="0008541E"/>
    <w:rsid w:val="00086EF0"/>
    <w:rsid w:val="0008779E"/>
    <w:rsid w:val="00093B6D"/>
    <w:rsid w:val="000B4DF4"/>
    <w:rsid w:val="000B5374"/>
    <w:rsid w:val="000B78F6"/>
    <w:rsid w:val="000C333E"/>
    <w:rsid w:val="000D7128"/>
    <w:rsid w:val="000E109B"/>
    <w:rsid w:val="000E3914"/>
    <w:rsid w:val="000E3C57"/>
    <w:rsid w:val="000E6D3F"/>
    <w:rsid w:val="000E78C7"/>
    <w:rsid w:val="000F2769"/>
    <w:rsid w:val="000F3026"/>
    <w:rsid w:val="001009A7"/>
    <w:rsid w:val="00100F3C"/>
    <w:rsid w:val="001064A7"/>
    <w:rsid w:val="00107A25"/>
    <w:rsid w:val="00114BF7"/>
    <w:rsid w:val="00114EB7"/>
    <w:rsid w:val="00117860"/>
    <w:rsid w:val="00120CA4"/>
    <w:rsid w:val="00121169"/>
    <w:rsid w:val="00121177"/>
    <w:rsid w:val="00125F51"/>
    <w:rsid w:val="001304E3"/>
    <w:rsid w:val="0013316C"/>
    <w:rsid w:val="0013416C"/>
    <w:rsid w:val="00134A64"/>
    <w:rsid w:val="001356D7"/>
    <w:rsid w:val="00136CF4"/>
    <w:rsid w:val="001433E6"/>
    <w:rsid w:val="001446A7"/>
    <w:rsid w:val="00146410"/>
    <w:rsid w:val="00150152"/>
    <w:rsid w:val="00151FBD"/>
    <w:rsid w:val="001525DB"/>
    <w:rsid w:val="00157A0A"/>
    <w:rsid w:val="00160D11"/>
    <w:rsid w:val="001623B0"/>
    <w:rsid w:val="0016322B"/>
    <w:rsid w:val="00164FC7"/>
    <w:rsid w:val="00166F16"/>
    <w:rsid w:val="0016738A"/>
    <w:rsid w:val="001677A2"/>
    <w:rsid w:val="00170B95"/>
    <w:rsid w:val="00173119"/>
    <w:rsid w:val="00173E54"/>
    <w:rsid w:val="00182303"/>
    <w:rsid w:val="0018299B"/>
    <w:rsid w:val="00183747"/>
    <w:rsid w:val="001838AD"/>
    <w:rsid w:val="001A3657"/>
    <w:rsid w:val="001A3FFC"/>
    <w:rsid w:val="001A58FA"/>
    <w:rsid w:val="001C019D"/>
    <w:rsid w:val="001D214D"/>
    <w:rsid w:val="001D2D80"/>
    <w:rsid w:val="001D41D2"/>
    <w:rsid w:val="001D4863"/>
    <w:rsid w:val="001E2D3A"/>
    <w:rsid w:val="001E69C5"/>
    <w:rsid w:val="001F150F"/>
    <w:rsid w:val="001F58E3"/>
    <w:rsid w:val="001F666D"/>
    <w:rsid w:val="001F7119"/>
    <w:rsid w:val="001F79D3"/>
    <w:rsid w:val="0020281E"/>
    <w:rsid w:val="002028FE"/>
    <w:rsid w:val="00203455"/>
    <w:rsid w:val="00203E19"/>
    <w:rsid w:val="002050E8"/>
    <w:rsid w:val="00206954"/>
    <w:rsid w:val="00210422"/>
    <w:rsid w:val="00211AA5"/>
    <w:rsid w:val="00212FD0"/>
    <w:rsid w:val="002131A0"/>
    <w:rsid w:val="00214C47"/>
    <w:rsid w:val="00215AAA"/>
    <w:rsid w:val="00221903"/>
    <w:rsid w:val="00221D33"/>
    <w:rsid w:val="0022597D"/>
    <w:rsid w:val="00225DA0"/>
    <w:rsid w:val="002270A5"/>
    <w:rsid w:val="002334BD"/>
    <w:rsid w:val="002361D5"/>
    <w:rsid w:val="00240115"/>
    <w:rsid w:val="00243546"/>
    <w:rsid w:val="00246DAF"/>
    <w:rsid w:val="00247670"/>
    <w:rsid w:val="00253688"/>
    <w:rsid w:val="00255431"/>
    <w:rsid w:val="00255554"/>
    <w:rsid w:val="00257DA0"/>
    <w:rsid w:val="00260096"/>
    <w:rsid w:val="00263891"/>
    <w:rsid w:val="00266F78"/>
    <w:rsid w:val="00271CD1"/>
    <w:rsid w:val="00271ECA"/>
    <w:rsid w:val="00274511"/>
    <w:rsid w:val="00275192"/>
    <w:rsid w:val="00276A0B"/>
    <w:rsid w:val="00283521"/>
    <w:rsid w:val="00284D2E"/>
    <w:rsid w:val="00294BE5"/>
    <w:rsid w:val="002979BA"/>
    <w:rsid w:val="002A37EA"/>
    <w:rsid w:val="002A5DAC"/>
    <w:rsid w:val="002B3746"/>
    <w:rsid w:val="002B3A9C"/>
    <w:rsid w:val="002B587F"/>
    <w:rsid w:val="002C10C2"/>
    <w:rsid w:val="002C18AE"/>
    <w:rsid w:val="002C5933"/>
    <w:rsid w:val="002C6A5F"/>
    <w:rsid w:val="002D55EA"/>
    <w:rsid w:val="002D758D"/>
    <w:rsid w:val="002E0192"/>
    <w:rsid w:val="002E0437"/>
    <w:rsid w:val="002F09DA"/>
    <w:rsid w:val="002F26C4"/>
    <w:rsid w:val="003001B9"/>
    <w:rsid w:val="0030291C"/>
    <w:rsid w:val="00303701"/>
    <w:rsid w:val="00303CF9"/>
    <w:rsid w:val="00305B29"/>
    <w:rsid w:val="003072BF"/>
    <w:rsid w:val="00311B5C"/>
    <w:rsid w:val="0031352E"/>
    <w:rsid w:val="00317165"/>
    <w:rsid w:val="0032021D"/>
    <w:rsid w:val="003204C3"/>
    <w:rsid w:val="00322070"/>
    <w:rsid w:val="00322FF6"/>
    <w:rsid w:val="00323F32"/>
    <w:rsid w:val="00331CA3"/>
    <w:rsid w:val="00336390"/>
    <w:rsid w:val="00342655"/>
    <w:rsid w:val="00345FBC"/>
    <w:rsid w:val="003645F1"/>
    <w:rsid w:val="00367F63"/>
    <w:rsid w:val="00372D3C"/>
    <w:rsid w:val="00374740"/>
    <w:rsid w:val="00376F37"/>
    <w:rsid w:val="00383FED"/>
    <w:rsid w:val="003861D2"/>
    <w:rsid w:val="003862C7"/>
    <w:rsid w:val="003901EC"/>
    <w:rsid w:val="00391264"/>
    <w:rsid w:val="00394C37"/>
    <w:rsid w:val="00397E5E"/>
    <w:rsid w:val="003A54BD"/>
    <w:rsid w:val="003A672F"/>
    <w:rsid w:val="003B0CB1"/>
    <w:rsid w:val="003B3343"/>
    <w:rsid w:val="003B4348"/>
    <w:rsid w:val="003C305A"/>
    <w:rsid w:val="003C384B"/>
    <w:rsid w:val="003C4105"/>
    <w:rsid w:val="003C6292"/>
    <w:rsid w:val="003C6375"/>
    <w:rsid w:val="003C69A7"/>
    <w:rsid w:val="003C6E79"/>
    <w:rsid w:val="003E0A58"/>
    <w:rsid w:val="003E35EB"/>
    <w:rsid w:val="003E616D"/>
    <w:rsid w:val="003E6207"/>
    <w:rsid w:val="003E6B2B"/>
    <w:rsid w:val="003F09B9"/>
    <w:rsid w:val="003F0E86"/>
    <w:rsid w:val="003F4BB8"/>
    <w:rsid w:val="003F4FA8"/>
    <w:rsid w:val="003F6CAE"/>
    <w:rsid w:val="00400705"/>
    <w:rsid w:val="00402594"/>
    <w:rsid w:val="00406255"/>
    <w:rsid w:val="00406472"/>
    <w:rsid w:val="00406DE0"/>
    <w:rsid w:val="004121A1"/>
    <w:rsid w:val="004128DF"/>
    <w:rsid w:val="00424534"/>
    <w:rsid w:val="00425E6D"/>
    <w:rsid w:val="004340DE"/>
    <w:rsid w:val="00440338"/>
    <w:rsid w:val="00441E8A"/>
    <w:rsid w:val="0044457C"/>
    <w:rsid w:val="00446250"/>
    <w:rsid w:val="00454B92"/>
    <w:rsid w:val="0045518E"/>
    <w:rsid w:val="00456405"/>
    <w:rsid w:val="00457980"/>
    <w:rsid w:val="004607F4"/>
    <w:rsid w:val="004619FD"/>
    <w:rsid w:val="0046664A"/>
    <w:rsid w:val="004668AB"/>
    <w:rsid w:val="004721E0"/>
    <w:rsid w:val="0047348B"/>
    <w:rsid w:val="00480353"/>
    <w:rsid w:val="00481DB2"/>
    <w:rsid w:val="00487216"/>
    <w:rsid w:val="004874D9"/>
    <w:rsid w:val="00491120"/>
    <w:rsid w:val="00491189"/>
    <w:rsid w:val="00494EF7"/>
    <w:rsid w:val="004A0991"/>
    <w:rsid w:val="004B421C"/>
    <w:rsid w:val="004B55B2"/>
    <w:rsid w:val="004E07B9"/>
    <w:rsid w:val="004E6D22"/>
    <w:rsid w:val="004F6930"/>
    <w:rsid w:val="00501780"/>
    <w:rsid w:val="0050246D"/>
    <w:rsid w:val="00503A6C"/>
    <w:rsid w:val="00515391"/>
    <w:rsid w:val="0051549A"/>
    <w:rsid w:val="005175D9"/>
    <w:rsid w:val="005223F1"/>
    <w:rsid w:val="00525E89"/>
    <w:rsid w:val="00531218"/>
    <w:rsid w:val="005366C7"/>
    <w:rsid w:val="00536D77"/>
    <w:rsid w:val="0054299C"/>
    <w:rsid w:val="00552F6B"/>
    <w:rsid w:val="00554417"/>
    <w:rsid w:val="0055748D"/>
    <w:rsid w:val="00557774"/>
    <w:rsid w:val="00563A25"/>
    <w:rsid w:val="005758EE"/>
    <w:rsid w:val="005768F3"/>
    <w:rsid w:val="00591AE7"/>
    <w:rsid w:val="005B06E6"/>
    <w:rsid w:val="005B089A"/>
    <w:rsid w:val="005B0F65"/>
    <w:rsid w:val="005B103E"/>
    <w:rsid w:val="005B35F6"/>
    <w:rsid w:val="005B4956"/>
    <w:rsid w:val="005B7C6B"/>
    <w:rsid w:val="005C1309"/>
    <w:rsid w:val="005C69F9"/>
    <w:rsid w:val="005C7970"/>
    <w:rsid w:val="005D1569"/>
    <w:rsid w:val="005D3651"/>
    <w:rsid w:val="005D77F4"/>
    <w:rsid w:val="005E1035"/>
    <w:rsid w:val="005E2127"/>
    <w:rsid w:val="005E2DE6"/>
    <w:rsid w:val="005E474A"/>
    <w:rsid w:val="005E7CB4"/>
    <w:rsid w:val="005F43BE"/>
    <w:rsid w:val="005F4D35"/>
    <w:rsid w:val="005F4F5C"/>
    <w:rsid w:val="0060210C"/>
    <w:rsid w:val="006034BE"/>
    <w:rsid w:val="006068B9"/>
    <w:rsid w:val="00606D0D"/>
    <w:rsid w:val="00617325"/>
    <w:rsid w:val="00621A7C"/>
    <w:rsid w:val="00623632"/>
    <w:rsid w:val="00625E6D"/>
    <w:rsid w:val="00627F5F"/>
    <w:rsid w:val="00634898"/>
    <w:rsid w:val="00637203"/>
    <w:rsid w:val="00644D0C"/>
    <w:rsid w:val="006463A4"/>
    <w:rsid w:val="0065135F"/>
    <w:rsid w:val="00651FE6"/>
    <w:rsid w:val="00652DBE"/>
    <w:rsid w:val="006544CA"/>
    <w:rsid w:val="00655FED"/>
    <w:rsid w:val="00663EFE"/>
    <w:rsid w:val="00664B55"/>
    <w:rsid w:val="00670056"/>
    <w:rsid w:val="00670170"/>
    <w:rsid w:val="006766E1"/>
    <w:rsid w:val="006866F5"/>
    <w:rsid w:val="00691FC9"/>
    <w:rsid w:val="0069369C"/>
    <w:rsid w:val="006A061A"/>
    <w:rsid w:val="006A255B"/>
    <w:rsid w:val="006A512A"/>
    <w:rsid w:val="006A6C49"/>
    <w:rsid w:val="006B09A1"/>
    <w:rsid w:val="006B0F3F"/>
    <w:rsid w:val="006B3373"/>
    <w:rsid w:val="006B53F7"/>
    <w:rsid w:val="006B633F"/>
    <w:rsid w:val="006B7FD6"/>
    <w:rsid w:val="006C2E0C"/>
    <w:rsid w:val="006C7B57"/>
    <w:rsid w:val="006D1DC4"/>
    <w:rsid w:val="006D6462"/>
    <w:rsid w:val="006D6900"/>
    <w:rsid w:val="006E56B1"/>
    <w:rsid w:val="006F234F"/>
    <w:rsid w:val="006F3257"/>
    <w:rsid w:val="006F4B7C"/>
    <w:rsid w:val="00700406"/>
    <w:rsid w:val="00710B35"/>
    <w:rsid w:val="00713660"/>
    <w:rsid w:val="0071441F"/>
    <w:rsid w:val="0071518E"/>
    <w:rsid w:val="0071567D"/>
    <w:rsid w:val="00716750"/>
    <w:rsid w:val="00731F0A"/>
    <w:rsid w:val="00732384"/>
    <w:rsid w:val="0073380D"/>
    <w:rsid w:val="00736537"/>
    <w:rsid w:val="00736AF9"/>
    <w:rsid w:val="0074643C"/>
    <w:rsid w:val="00750528"/>
    <w:rsid w:val="0075210E"/>
    <w:rsid w:val="00752C12"/>
    <w:rsid w:val="007539C3"/>
    <w:rsid w:val="0075438F"/>
    <w:rsid w:val="007570F1"/>
    <w:rsid w:val="007641B4"/>
    <w:rsid w:val="0077161E"/>
    <w:rsid w:val="007777CE"/>
    <w:rsid w:val="00786503"/>
    <w:rsid w:val="007868B3"/>
    <w:rsid w:val="00786B86"/>
    <w:rsid w:val="00787F73"/>
    <w:rsid w:val="007904A4"/>
    <w:rsid w:val="00791ECC"/>
    <w:rsid w:val="0079744C"/>
    <w:rsid w:val="007A420F"/>
    <w:rsid w:val="007A4F53"/>
    <w:rsid w:val="007B1348"/>
    <w:rsid w:val="007B2046"/>
    <w:rsid w:val="007B3C15"/>
    <w:rsid w:val="007B4DA7"/>
    <w:rsid w:val="007B4DB0"/>
    <w:rsid w:val="007C0AC3"/>
    <w:rsid w:val="007C541B"/>
    <w:rsid w:val="007D407B"/>
    <w:rsid w:val="007D6A9F"/>
    <w:rsid w:val="007E1F66"/>
    <w:rsid w:val="008021F0"/>
    <w:rsid w:val="008106E8"/>
    <w:rsid w:val="00810F84"/>
    <w:rsid w:val="0081452E"/>
    <w:rsid w:val="0082241E"/>
    <w:rsid w:val="008226BF"/>
    <w:rsid w:val="0082284E"/>
    <w:rsid w:val="00822E38"/>
    <w:rsid w:val="00825DF9"/>
    <w:rsid w:val="00831CA0"/>
    <w:rsid w:val="00831EEE"/>
    <w:rsid w:val="00833626"/>
    <w:rsid w:val="00837715"/>
    <w:rsid w:val="00843029"/>
    <w:rsid w:val="0084733D"/>
    <w:rsid w:val="00850431"/>
    <w:rsid w:val="008516E1"/>
    <w:rsid w:val="0085243D"/>
    <w:rsid w:val="0085364A"/>
    <w:rsid w:val="008616A8"/>
    <w:rsid w:val="008630E9"/>
    <w:rsid w:val="00863978"/>
    <w:rsid w:val="00863D93"/>
    <w:rsid w:val="008660E9"/>
    <w:rsid w:val="008703FE"/>
    <w:rsid w:val="00872879"/>
    <w:rsid w:val="008763CB"/>
    <w:rsid w:val="00882702"/>
    <w:rsid w:val="00882B4A"/>
    <w:rsid w:val="00891D62"/>
    <w:rsid w:val="008969B5"/>
    <w:rsid w:val="00896B39"/>
    <w:rsid w:val="008A38FB"/>
    <w:rsid w:val="008A48AA"/>
    <w:rsid w:val="008A5CBD"/>
    <w:rsid w:val="008A6087"/>
    <w:rsid w:val="008A7E21"/>
    <w:rsid w:val="008B15A9"/>
    <w:rsid w:val="008B5B99"/>
    <w:rsid w:val="008B7D13"/>
    <w:rsid w:val="008C3871"/>
    <w:rsid w:val="008C444B"/>
    <w:rsid w:val="008C5298"/>
    <w:rsid w:val="008C65F2"/>
    <w:rsid w:val="008D0BD7"/>
    <w:rsid w:val="008D1FAC"/>
    <w:rsid w:val="008D4572"/>
    <w:rsid w:val="008D7840"/>
    <w:rsid w:val="008E0A95"/>
    <w:rsid w:val="008E2B18"/>
    <w:rsid w:val="008E3981"/>
    <w:rsid w:val="008F051F"/>
    <w:rsid w:val="008F3232"/>
    <w:rsid w:val="008F55A4"/>
    <w:rsid w:val="008F7EF9"/>
    <w:rsid w:val="0090007D"/>
    <w:rsid w:val="00904A4E"/>
    <w:rsid w:val="00912582"/>
    <w:rsid w:val="00916AAD"/>
    <w:rsid w:val="00922C5A"/>
    <w:rsid w:val="009248D5"/>
    <w:rsid w:val="00925BCB"/>
    <w:rsid w:val="00933523"/>
    <w:rsid w:val="00933AE3"/>
    <w:rsid w:val="009358B8"/>
    <w:rsid w:val="00941C68"/>
    <w:rsid w:val="00947A3B"/>
    <w:rsid w:val="009506AD"/>
    <w:rsid w:val="00954B3F"/>
    <w:rsid w:val="0095701E"/>
    <w:rsid w:val="00961F5B"/>
    <w:rsid w:val="00963044"/>
    <w:rsid w:val="00964CDA"/>
    <w:rsid w:val="00965481"/>
    <w:rsid w:val="00965B05"/>
    <w:rsid w:val="00973A21"/>
    <w:rsid w:val="00974D0E"/>
    <w:rsid w:val="00974F70"/>
    <w:rsid w:val="009771A8"/>
    <w:rsid w:val="009771BB"/>
    <w:rsid w:val="00984649"/>
    <w:rsid w:val="00985FF6"/>
    <w:rsid w:val="009909AD"/>
    <w:rsid w:val="00992DBB"/>
    <w:rsid w:val="009936D4"/>
    <w:rsid w:val="00995109"/>
    <w:rsid w:val="00995EE4"/>
    <w:rsid w:val="00996857"/>
    <w:rsid w:val="00996CEE"/>
    <w:rsid w:val="009A146C"/>
    <w:rsid w:val="009A35F5"/>
    <w:rsid w:val="009A7C5F"/>
    <w:rsid w:val="009B0037"/>
    <w:rsid w:val="009B20EE"/>
    <w:rsid w:val="009B5FD4"/>
    <w:rsid w:val="009B7421"/>
    <w:rsid w:val="009C165B"/>
    <w:rsid w:val="009C6BF0"/>
    <w:rsid w:val="009D37F4"/>
    <w:rsid w:val="009D76DE"/>
    <w:rsid w:val="009E7539"/>
    <w:rsid w:val="009E7C0C"/>
    <w:rsid w:val="009F09F3"/>
    <w:rsid w:val="009F199F"/>
    <w:rsid w:val="009F50B2"/>
    <w:rsid w:val="009F5474"/>
    <w:rsid w:val="009F6F45"/>
    <w:rsid w:val="009F761C"/>
    <w:rsid w:val="00A12B54"/>
    <w:rsid w:val="00A1349F"/>
    <w:rsid w:val="00A145C8"/>
    <w:rsid w:val="00A1528C"/>
    <w:rsid w:val="00A17CBF"/>
    <w:rsid w:val="00A23AD8"/>
    <w:rsid w:val="00A24E7A"/>
    <w:rsid w:val="00A25366"/>
    <w:rsid w:val="00A274FA"/>
    <w:rsid w:val="00A3306C"/>
    <w:rsid w:val="00A40FA7"/>
    <w:rsid w:val="00A42B54"/>
    <w:rsid w:val="00A436C3"/>
    <w:rsid w:val="00A45027"/>
    <w:rsid w:val="00A468D3"/>
    <w:rsid w:val="00A5003E"/>
    <w:rsid w:val="00A51E0B"/>
    <w:rsid w:val="00A52044"/>
    <w:rsid w:val="00A545F7"/>
    <w:rsid w:val="00A57ADE"/>
    <w:rsid w:val="00A651A8"/>
    <w:rsid w:val="00A66DC6"/>
    <w:rsid w:val="00A70C4B"/>
    <w:rsid w:val="00A725AF"/>
    <w:rsid w:val="00A7640B"/>
    <w:rsid w:val="00A77E1A"/>
    <w:rsid w:val="00A811BC"/>
    <w:rsid w:val="00A81FA2"/>
    <w:rsid w:val="00A858DA"/>
    <w:rsid w:val="00A94154"/>
    <w:rsid w:val="00A950F7"/>
    <w:rsid w:val="00A9540A"/>
    <w:rsid w:val="00A97DFF"/>
    <w:rsid w:val="00A97FBB"/>
    <w:rsid w:val="00AA7D42"/>
    <w:rsid w:val="00AB1994"/>
    <w:rsid w:val="00AB5B10"/>
    <w:rsid w:val="00AB69DF"/>
    <w:rsid w:val="00AC6FCB"/>
    <w:rsid w:val="00AD23C8"/>
    <w:rsid w:val="00AD31A6"/>
    <w:rsid w:val="00AE6F29"/>
    <w:rsid w:val="00AF3A36"/>
    <w:rsid w:val="00AF6441"/>
    <w:rsid w:val="00B03F85"/>
    <w:rsid w:val="00B07A4A"/>
    <w:rsid w:val="00B17421"/>
    <w:rsid w:val="00B204F1"/>
    <w:rsid w:val="00B240DA"/>
    <w:rsid w:val="00B25908"/>
    <w:rsid w:val="00B26A79"/>
    <w:rsid w:val="00B32378"/>
    <w:rsid w:val="00B3481F"/>
    <w:rsid w:val="00B37F0B"/>
    <w:rsid w:val="00B44E5D"/>
    <w:rsid w:val="00B52888"/>
    <w:rsid w:val="00B53E7D"/>
    <w:rsid w:val="00B54C97"/>
    <w:rsid w:val="00B61099"/>
    <w:rsid w:val="00B63B5E"/>
    <w:rsid w:val="00B7133F"/>
    <w:rsid w:val="00B71C94"/>
    <w:rsid w:val="00B87A8B"/>
    <w:rsid w:val="00B91046"/>
    <w:rsid w:val="00B9285A"/>
    <w:rsid w:val="00BA1601"/>
    <w:rsid w:val="00BA7EE7"/>
    <w:rsid w:val="00BB07AC"/>
    <w:rsid w:val="00BB43B0"/>
    <w:rsid w:val="00BC481A"/>
    <w:rsid w:val="00BD0551"/>
    <w:rsid w:val="00BD127A"/>
    <w:rsid w:val="00BD7887"/>
    <w:rsid w:val="00BE1F2B"/>
    <w:rsid w:val="00BE7ECF"/>
    <w:rsid w:val="00BF3548"/>
    <w:rsid w:val="00BF6EA7"/>
    <w:rsid w:val="00BF72A6"/>
    <w:rsid w:val="00C00404"/>
    <w:rsid w:val="00C03FE6"/>
    <w:rsid w:val="00C05644"/>
    <w:rsid w:val="00C07857"/>
    <w:rsid w:val="00C1067B"/>
    <w:rsid w:val="00C23175"/>
    <w:rsid w:val="00C25CC2"/>
    <w:rsid w:val="00C319D3"/>
    <w:rsid w:val="00C33B70"/>
    <w:rsid w:val="00C352AA"/>
    <w:rsid w:val="00C415DB"/>
    <w:rsid w:val="00C50336"/>
    <w:rsid w:val="00C555E2"/>
    <w:rsid w:val="00C5670B"/>
    <w:rsid w:val="00C60524"/>
    <w:rsid w:val="00C671B1"/>
    <w:rsid w:val="00C704CB"/>
    <w:rsid w:val="00C7315D"/>
    <w:rsid w:val="00C7603D"/>
    <w:rsid w:val="00C766AA"/>
    <w:rsid w:val="00C779C5"/>
    <w:rsid w:val="00C82CAD"/>
    <w:rsid w:val="00C82D42"/>
    <w:rsid w:val="00C867F3"/>
    <w:rsid w:val="00C900FD"/>
    <w:rsid w:val="00C925BC"/>
    <w:rsid w:val="00C94904"/>
    <w:rsid w:val="00C94E31"/>
    <w:rsid w:val="00C9583E"/>
    <w:rsid w:val="00CA34A6"/>
    <w:rsid w:val="00CA4BC1"/>
    <w:rsid w:val="00CA4D55"/>
    <w:rsid w:val="00CA57E6"/>
    <w:rsid w:val="00CA5957"/>
    <w:rsid w:val="00CB39CE"/>
    <w:rsid w:val="00CC11E8"/>
    <w:rsid w:val="00CC20B3"/>
    <w:rsid w:val="00CC3106"/>
    <w:rsid w:val="00CC3416"/>
    <w:rsid w:val="00CD1934"/>
    <w:rsid w:val="00CD71B1"/>
    <w:rsid w:val="00CE79AB"/>
    <w:rsid w:val="00CF236C"/>
    <w:rsid w:val="00CF2569"/>
    <w:rsid w:val="00CF6B55"/>
    <w:rsid w:val="00D00954"/>
    <w:rsid w:val="00D01DE6"/>
    <w:rsid w:val="00D04494"/>
    <w:rsid w:val="00D108CC"/>
    <w:rsid w:val="00D114A3"/>
    <w:rsid w:val="00D15CFB"/>
    <w:rsid w:val="00D16E18"/>
    <w:rsid w:val="00D24C52"/>
    <w:rsid w:val="00D30475"/>
    <w:rsid w:val="00D320BC"/>
    <w:rsid w:val="00D33461"/>
    <w:rsid w:val="00D36B9F"/>
    <w:rsid w:val="00D42EC6"/>
    <w:rsid w:val="00D518F0"/>
    <w:rsid w:val="00D54153"/>
    <w:rsid w:val="00D566FC"/>
    <w:rsid w:val="00D65159"/>
    <w:rsid w:val="00D670CB"/>
    <w:rsid w:val="00D672B3"/>
    <w:rsid w:val="00D702B5"/>
    <w:rsid w:val="00D71464"/>
    <w:rsid w:val="00D739D8"/>
    <w:rsid w:val="00D83DAB"/>
    <w:rsid w:val="00D8570D"/>
    <w:rsid w:val="00D85C86"/>
    <w:rsid w:val="00D862B7"/>
    <w:rsid w:val="00D92C2B"/>
    <w:rsid w:val="00DA6C20"/>
    <w:rsid w:val="00DB48F5"/>
    <w:rsid w:val="00DB5F25"/>
    <w:rsid w:val="00DC1B80"/>
    <w:rsid w:val="00DD10AF"/>
    <w:rsid w:val="00DD23A2"/>
    <w:rsid w:val="00DD27EE"/>
    <w:rsid w:val="00DD2A41"/>
    <w:rsid w:val="00DD3FA1"/>
    <w:rsid w:val="00DD6519"/>
    <w:rsid w:val="00DF5458"/>
    <w:rsid w:val="00DF798D"/>
    <w:rsid w:val="00E0123F"/>
    <w:rsid w:val="00E02F67"/>
    <w:rsid w:val="00E104FB"/>
    <w:rsid w:val="00E11E86"/>
    <w:rsid w:val="00E2638A"/>
    <w:rsid w:val="00E30416"/>
    <w:rsid w:val="00E320FB"/>
    <w:rsid w:val="00E325FC"/>
    <w:rsid w:val="00E34B16"/>
    <w:rsid w:val="00E42B64"/>
    <w:rsid w:val="00E43E32"/>
    <w:rsid w:val="00E45BC3"/>
    <w:rsid w:val="00E45CDD"/>
    <w:rsid w:val="00E45ECF"/>
    <w:rsid w:val="00E47A51"/>
    <w:rsid w:val="00E47CD9"/>
    <w:rsid w:val="00E51935"/>
    <w:rsid w:val="00E54269"/>
    <w:rsid w:val="00E55132"/>
    <w:rsid w:val="00E60094"/>
    <w:rsid w:val="00E60B94"/>
    <w:rsid w:val="00E66F18"/>
    <w:rsid w:val="00E701B0"/>
    <w:rsid w:val="00E742E1"/>
    <w:rsid w:val="00E75AAA"/>
    <w:rsid w:val="00E77932"/>
    <w:rsid w:val="00E84DFA"/>
    <w:rsid w:val="00E86237"/>
    <w:rsid w:val="00E87F1D"/>
    <w:rsid w:val="00E94060"/>
    <w:rsid w:val="00EA1849"/>
    <w:rsid w:val="00EA1A04"/>
    <w:rsid w:val="00EA1E53"/>
    <w:rsid w:val="00EA2CAE"/>
    <w:rsid w:val="00EA37B9"/>
    <w:rsid w:val="00EB1F22"/>
    <w:rsid w:val="00EB3ED0"/>
    <w:rsid w:val="00EB4D81"/>
    <w:rsid w:val="00EC0263"/>
    <w:rsid w:val="00EC4646"/>
    <w:rsid w:val="00EC5F0C"/>
    <w:rsid w:val="00ED018B"/>
    <w:rsid w:val="00ED7A20"/>
    <w:rsid w:val="00EE5CE0"/>
    <w:rsid w:val="00EE6E3F"/>
    <w:rsid w:val="00EF0361"/>
    <w:rsid w:val="00EF059D"/>
    <w:rsid w:val="00EF32A6"/>
    <w:rsid w:val="00EF35A0"/>
    <w:rsid w:val="00EF62FF"/>
    <w:rsid w:val="00F0078A"/>
    <w:rsid w:val="00F07010"/>
    <w:rsid w:val="00F074D0"/>
    <w:rsid w:val="00F109E5"/>
    <w:rsid w:val="00F11015"/>
    <w:rsid w:val="00F130CA"/>
    <w:rsid w:val="00F222E4"/>
    <w:rsid w:val="00F262F0"/>
    <w:rsid w:val="00F30398"/>
    <w:rsid w:val="00F30D4D"/>
    <w:rsid w:val="00F32568"/>
    <w:rsid w:val="00F33B2C"/>
    <w:rsid w:val="00F342C0"/>
    <w:rsid w:val="00F34F61"/>
    <w:rsid w:val="00F434BD"/>
    <w:rsid w:val="00F46580"/>
    <w:rsid w:val="00F60EED"/>
    <w:rsid w:val="00F63702"/>
    <w:rsid w:val="00F64D18"/>
    <w:rsid w:val="00F72AAB"/>
    <w:rsid w:val="00F77296"/>
    <w:rsid w:val="00F811F4"/>
    <w:rsid w:val="00F8230C"/>
    <w:rsid w:val="00F830A0"/>
    <w:rsid w:val="00F841D5"/>
    <w:rsid w:val="00F86860"/>
    <w:rsid w:val="00F87331"/>
    <w:rsid w:val="00F927B8"/>
    <w:rsid w:val="00F95899"/>
    <w:rsid w:val="00FA673E"/>
    <w:rsid w:val="00FB0501"/>
    <w:rsid w:val="00FB0D77"/>
    <w:rsid w:val="00FB2329"/>
    <w:rsid w:val="00FC17E3"/>
    <w:rsid w:val="00FC347D"/>
    <w:rsid w:val="00FC4494"/>
    <w:rsid w:val="00FC5DA5"/>
    <w:rsid w:val="00FC6D63"/>
    <w:rsid w:val="00FC6F5F"/>
    <w:rsid w:val="00FD0388"/>
    <w:rsid w:val="00FD5D09"/>
    <w:rsid w:val="00FE0D07"/>
    <w:rsid w:val="00FF0774"/>
    <w:rsid w:val="00FF2BC5"/>
    <w:rsid w:val="00FF6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816121"/>
  <w15:docId w15:val="{28902179-6B07-4754-A002-50578B733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C4494"/>
  </w:style>
  <w:style w:type="paragraph" w:styleId="Nagwek1">
    <w:name w:val="heading 1"/>
    <w:basedOn w:val="Nagwek2"/>
    <w:next w:val="Normalny"/>
    <w:link w:val="Nagwek1Znak"/>
    <w:autoRedefine/>
    <w:uiPriority w:val="99"/>
    <w:qFormat/>
    <w:rsid w:val="00503A6C"/>
    <w:pPr>
      <w:keepLines w:val="0"/>
      <w:tabs>
        <w:tab w:val="num" w:pos="0"/>
      </w:tabs>
      <w:suppressAutoHyphens/>
      <w:spacing w:before="0" w:after="0" w:line="276" w:lineRule="auto"/>
      <w:jc w:val="right"/>
      <w:outlineLvl w:val="0"/>
    </w:pPr>
    <w:rPr>
      <w:rFonts w:asciiTheme="majorHAnsi" w:hAnsiTheme="majorHAnsi"/>
      <w:bCs/>
      <w:color w:val="0D0D0D" w:themeColor="text1" w:themeTint="F2"/>
      <w:sz w:val="22"/>
      <w:szCs w:val="22"/>
    </w:rPr>
  </w:style>
  <w:style w:type="paragraph" w:styleId="Nagwek2">
    <w:name w:val="heading 2"/>
    <w:basedOn w:val="Nagwek3"/>
    <w:next w:val="Normalny"/>
    <w:link w:val="Nagwek2Znak"/>
    <w:uiPriority w:val="99"/>
    <w:unhideWhenUsed/>
    <w:qFormat/>
    <w:rsid w:val="00D566FC"/>
    <w:pPr>
      <w:spacing w:before="240" w:after="120" w:line="240" w:lineRule="auto"/>
      <w:outlineLvl w:val="1"/>
    </w:pPr>
    <w:rPr>
      <w:rFonts w:ascii="Calibri" w:hAnsi="Calibri"/>
      <w:b/>
      <w:color w:val="85857A"/>
      <w:kern w:val="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566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sw tekst,ISCG Numerowanie,lp1,List Paragraph,L1,Numerowanie"/>
    <w:basedOn w:val="Normalny"/>
    <w:link w:val="AkapitzlistZnak"/>
    <w:uiPriority w:val="34"/>
    <w:qFormat/>
    <w:rsid w:val="00984649"/>
    <w:pPr>
      <w:ind w:left="720"/>
      <w:contextualSpacing/>
    </w:pPr>
  </w:style>
  <w:style w:type="paragraph" w:styleId="Nagwek">
    <w:name w:val="header"/>
    <w:basedOn w:val="Normalny"/>
    <w:link w:val="NagwekZnak"/>
    <w:unhideWhenUsed/>
    <w:qFormat/>
    <w:rsid w:val="009F1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qFormat/>
    <w:rsid w:val="009F199F"/>
  </w:style>
  <w:style w:type="paragraph" w:styleId="Stopka">
    <w:name w:val="footer"/>
    <w:basedOn w:val="Normalny"/>
    <w:link w:val="StopkaZnak"/>
    <w:uiPriority w:val="99"/>
    <w:unhideWhenUsed/>
    <w:rsid w:val="009F1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F199F"/>
  </w:style>
  <w:style w:type="character" w:styleId="Hipercze">
    <w:name w:val="Hyperlink"/>
    <w:basedOn w:val="Domylnaczcionkaakapitu"/>
    <w:uiPriority w:val="99"/>
    <w:unhideWhenUsed/>
    <w:qFormat/>
    <w:rsid w:val="0008033F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7716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71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161E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882702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827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827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270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827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2702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9"/>
    <w:rsid w:val="00503A6C"/>
    <w:rPr>
      <w:rFonts w:asciiTheme="majorHAnsi" w:eastAsiaTheme="majorEastAsia" w:hAnsiTheme="majorHAnsi" w:cstheme="majorBidi"/>
      <w:b/>
      <w:bCs/>
      <w:color w:val="0D0D0D" w:themeColor="text1" w:themeTint="F2"/>
      <w:kern w:val="8"/>
    </w:rPr>
  </w:style>
  <w:style w:type="character" w:customStyle="1" w:styleId="Nagwek2Znak">
    <w:name w:val="Nagłówek 2 Znak"/>
    <w:basedOn w:val="Domylnaczcionkaakapitu"/>
    <w:link w:val="Nagwek2"/>
    <w:uiPriority w:val="99"/>
    <w:rsid w:val="00D566FC"/>
    <w:rPr>
      <w:rFonts w:ascii="Calibri" w:eastAsiaTheme="majorEastAsia" w:hAnsi="Calibri" w:cstheme="majorBidi"/>
      <w:b/>
      <w:color w:val="85857A"/>
      <w:kern w:val="8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566F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Tekstzastpczy">
    <w:name w:val="Placeholder Text"/>
    <w:basedOn w:val="Domylnaczcionkaakapitu"/>
    <w:uiPriority w:val="99"/>
    <w:semiHidden/>
    <w:rsid w:val="00D566FC"/>
  </w:style>
  <w:style w:type="paragraph" w:customStyle="1" w:styleId="NormalN">
    <w:name w:val="Normal N"/>
    <w:basedOn w:val="Normalny"/>
    <w:link w:val="NormalNChar"/>
    <w:qFormat/>
    <w:rsid w:val="00173E54"/>
    <w:pPr>
      <w:spacing w:before="60" w:after="40" w:line="240" w:lineRule="auto"/>
      <w:jc w:val="both"/>
    </w:pPr>
    <w:rPr>
      <w:rFonts w:ascii="Calibri" w:hAnsi="Calibri"/>
      <w:kern w:val="8"/>
    </w:rPr>
  </w:style>
  <w:style w:type="character" w:customStyle="1" w:styleId="NormalNChar">
    <w:name w:val="Normal N Char"/>
    <w:basedOn w:val="Domylnaczcionkaakapitu"/>
    <w:link w:val="NormalN"/>
    <w:qFormat/>
    <w:rsid w:val="00173E54"/>
    <w:rPr>
      <w:rFonts w:ascii="Calibri" w:hAnsi="Calibri"/>
      <w:kern w:val="8"/>
    </w:rPr>
  </w:style>
  <w:style w:type="paragraph" w:styleId="Cytat">
    <w:name w:val="Quote"/>
    <w:basedOn w:val="Normalny"/>
    <w:next w:val="Normalny"/>
    <w:link w:val="CytatZnak"/>
    <w:uiPriority w:val="29"/>
    <w:qFormat/>
    <w:rsid w:val="00173E54"/>
    <w:pPr>
      <w:spacing w:before="60" w:after="40" w:line="240" w:lineRule="auto"/>
      <w:ind w:left="426"/>
      <w:jc w:val="both"/>
    </w:pPr>
    <w:rPr>
      <w:rFonts w:ascii="Calibri" w:hAnsi="Calibri"/>
      <w:i/>
      <w:iCs/>
      <w:noProof/>
      <w:color w:val="000000" w:themeColor="text1"/>
      <w:kern w:val="8"/>
    </w:rPr>
  </w:style>
  <w:style w:type="character" w:customStyle="1" w:styleId="CytatZnak">
    <w:name w:val="Cytat Znak"/>
    <w:basedOn w:val="Domylnaczcionkaakapitu"/>
    <w:link w:val="Cytat"/>
    <w:uiPriority w:val="29"/>
    <w:rsid w:val="00173E54"/>
    <w:rPr>
      <w:rFonts w:ascii="Calibri" w:hAnsi="Calibri"/>
      <w:i/>
      <w:iCs/>
      <w:noProof/>
      <w:color w:val="000000" w:themeColor="text1"/>
      <w:kern w:val="8"/>
    </w:rPr>
  </w:style>
  <w:style w:type="paragraph" w:styleId="NormalnyWeb">
    <w:name w:val="Normal (Web)"/>
    <w:basedOn w:val="Normalny"/>
    <w:link w:val="NormalnyWebZnak"/>
    <w:uiPriority w:val="99"/>
    <w:unhideWhenUsed/>
    <w:qFormat/>
    <w:rsid w:val="00173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rak">
    <w:name w:val="Brak"/>
    <w:rsid w:val="00173E54"/>
  </w:style>
  <w:style w:type="numbering" w:customStyle="1" w:styleId="WWNum6">
    <w:name w:val="WWNum6"/>
    <w:rsid w:val="00E45ECF"/>
    <w:pPr>
      <w:numPr>
        <w:numId w:val="7"/>
      </w:numPr>
    </w:pPr>
  </w:style>
  <w:style w:type="numbering" w:customStyle="1" w:styleId="WWNum14">
    <w:name w:val="WWNum14"/>
    <w:rsid w:val="00E45ECF"/>
    <w:pPr>
      <w:numPr>
        <w:numId w:val="8"/>
      </w:numPr>
    </w:pPr>
  </w:style>
  <w:style w:type="numbering" w:customStyle="1" w:styleId="WWNum5">
    <w:name w:val="WWNum5"/>
    <w:basedOn w:val="Bezlisty"/>
    <w:rsid w:val="00E45ECF"/>
    <w:pPr>
      <w:numPr>
        <w:numId w:val="10"/>
      </w:numPr>
    </w:pPr>
  </w:style>
  <w:style w:type="numbering" w:customStyle="1" w:styleId="WWNum10">
    <w:name w:val="WWNum10"/>
    <w:basedOn w:val="Bezlisty"/>
    <w:rsid w:val="00E45ECF"/>
    <w:pPr>
      <w:numPr>
        <w:numId w:val="11"/>
      </w:numPr>
    </w:pPr>
  </w:style>
  <w:style w:type="numbering" w:customStyle="1" w:styleId="WWNum15">
    <w:name w:val="WWNum15"/>
    <w:basedOn w:val="Bezlisty"/>
    <w:rsid w:val="00E45ECF"/>
    <w:pPr>
      <w:numPr>
        <w:numId w:val="12"/>
      </w:numPr>
    </w:pPr>
  </w:style>
  <w:style w:type="paragraph" w:customStyle="1" w:styleId="Akapitzlist1">
    <w:name w:val="Akapit z listą1"/>
    <w:basedOn w:val="Normalny"/>
    <w:uiPriority w:val="34"/>
    <w:qFormat/>
    <w:rsid w:val="00F63702"/>
    <w:pPr>
      <w:suppressAutoHyphens/>
      <w:spacing w:after="0" w:line="240" w:lineRule="auto"/>
      <w:ind w:left="720"/>
    </w:pPr>
    <w:rPr>
      <w:rFonts w:ascii="Arial" w:eastAsia="Times New Roman" w:hAnsi="Arial" w:cs="Arial"/>
      <w:kern w:val="1"/>
      <w:szCs w:val="24"/>
      <w:lang w:eastAsia="ar-SA"/>
    </w:rPr>
  </w:style>
  <w:style w:type="paragraph" w:customStyle="1" w:styleId="NormalNN">
    <w:name w:val="Normal NN"/>
    <w:basedOn w:val="NormalN"/>
    <w:link w:val="NormalNNChar"/>
    <w:qFormat/>
    <w:rsid w:val="00CF2569"/>
  </w:style>
  <w:style w:type="character" w:customStyle="1" w:styleId="NormalNNChar">
    <w:name w:val="Normal NN Char"/>
    <w:basedOn w:val="NormalNChar"/>
    <w:link w:val="NormalNN"/>
    <w:rsid w:val="00CF2569"/>
    <w:rPr>
      <w:rFonts w:ascii="Calibri" w:hAnsi="Calibri"/>
      <w:kern w:val="8"/>
    </w:rPr>
  </w:style>
  <w:style w:type="character" w:customStyle="1" w:styleId="AkapitzlistZnak">
    <w:name w:val="Akapit z listą Znak"/>
    <w:aliases w:val="sw tekst Znak,ISCG Numerowanie Znak,lp1 Znak,List Paragraph Znak,L1 Znak,Numerowanie Znak"/>
    <w:link w:val="Akapitzlist"/>
    <w:uiPriority w:val="34"/>
    <w:qFormat/>
    <w:rsid w:val="009248D5"/>
  </w:style>
  <w:style w:type="paragraph" w:customStyle="1" w:styleId="Zwykytekst1">
    <w:name w:val="Zwykły tekst1"/>
    <w:basedOn w:val="Normalny"/>
    <w:rsid w:val="00651FE6"/>
    <w:pPr>
      <w:suppressAutoHyphens/>
      <w:spacing w:after="0" w:line="240" w:lineRule="auto"/>
    </w:pPr>
    <w:rPr>
      <w:rFonts w:ascii="Consolas" w:eastAsia="Calibri" w:hAnsi="Consolas" w:cs="Consolas"/>
      <w:sz w:val="21"/>
      <w:szCs w:val="21"/>
      <w:lang w:eastAsia="ar-SA"/>
    </w:rPr>
  </w:style>
  <w:style w:type="paragraph" w:customStyle="1" w:styleId="Normalny1">
    <w:name w:val="Normalny1"/>
    <w:rsid w:val="003C4105"/>
    <w:pPr>
      <w:suppressAutoHyphens/>
      <w:spacing w:after="0" w:line="100" w:lineRule="atLeast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C4105"/>
    <w:pPr>
      <w:spacing w:after="0" w:line="240" w:lineRule="auto"/>
    </w:pPr>
    <w:rPr>
      <w:rFonts w:ascii="Cambria" w:eastAsia="Times New Roman" w:hAnsi="Cambria" w:cs="Cambria"/>
      <w:sz w:val="20"/>
      <w:szCs w:val="20"/>
      <w:lang w:val="cs-CZ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4105"/>
    <w:rPr>
      <w:rFonts w:ascii="Cambria" w:eastAsia="Times New Roman" w:hAnsi="Cambria" w:cs="Cambria"/>
      <w:sz w:val="20"/>
      <w:szCs w:val="20"/>
      <w:lang w:val="cs-CZ"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C4105"/>
    <w:rPr>
      <w:vertAlign w:val="superscript"/>
    </w:rPr>
  </w:style>
  <w:style w:type="paragraph" w:styleId="Tekstpodstawowy">
    <w:name w:val="Body Text"/>
    <w:basedOn w:val="Normalny"/>
    <w:link w:val="TekstpodstawowyZnak"/>
    <w:rsid w:val="005B7C6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B7C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pkt">
    <w:name w:val="pkt"/>
    <w:basedOn w:val="Normalny"/>
    <w:rsid w:val="001525DB"/>
    <w:pPr>
      <w:spacing w:before="60" w:after="60" w:line="380" w:lineRule="atLeast"/>
      <w:ind w:left="851" w:hanging="295"/>
    </w:pPr>
    <w:rPr>
      <w:rFonts w:ascii="Georgia" w:eastAsia="Times New Roman" w:hAnsi="Georgia" w:cs="Times New Roman"/>
      <w:sz w:val="23"/>
      <w:szCs w:val="20"/>
      <w:lang w:eastAsia="pl-PL"/>
    </w:rPr>
  </w:style>
  <w:style w:type="paragraph" w:styleId="Podtytu">
    <w:name w:val="Subtitle"/>
    <w:basedOn w:val="Nagwek1"/>
    <w:next w:val="Normalny"/>
    <w:link w:val="PodtytuZnak"/>
    <w:uiPriority w:val="11"/>
    <w:qFormat/>
    <w:rsid w:val="002A5DAC"/>
    <w:pPr>
      <w:keepNext w:val="0"/>
      <w:tabs>
        <w:tab w:val="left" w:pos="4825"/>
      </w:tabs>
      <w:spacing w:before="60" w:after="40" w:line="240" w:lineRule="auto"/>
      <w:ind w:left="1843" w:right="1701"/>
      <w:jc w:val="both"/>
      <w:outlineLvl w:val="9"/>
    </w:pPr>
    <w:rPr>
      <w:rFonts w:ascii="Calibri" w:hAnsi="Calibri"/>
      <w:iCs/>
      <w:color w:val="auto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2A5DAC"/>
    <w:rPr>
      <w:rFonts w:ascii="Calibri" w:eastAsiaTheme="majorEastAsia" w:hAnsi="Calibri" w:cstheme="majorBidi"/>
      <w:b/>
      <w:bCs/>
      <w:iCs/>
      <w:kern w:val="8"/>
      <w:sz w:val="24"/>
      <w:szCs w:val="24"/>
    </w:rPr>
  </w:style>
  <w:style w:type="paragraph" w:customStyle="1" w:styleId="TreA">
    <w:name w:val="Treść A"/>
    <w:uiPriority w:val="99"/>
    <w:rsid w:val="005C797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Cambria" w:eastAsia="Calibri" w:hAnsi="Cambria" w:cs="Cambria"/>
      <w:color w:val="000000"/>
      <w:sz w:val="24"/>
      <w:szCs w:val="24"/>
      <w:u w:color="00000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2638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1">
    <w:name w:val="body 1"/>
    <w:basedOn w:val="Normalny"/>
    <w:rsid w:val="00791ECC"/>
    <w:pPr>
      <w:widowControl w:val="0"/>
      <w:suppressAutoHyphens/>
      <w:spacing w:before="20" w:after="60" w:line="240" w:lineRule="auto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NormalnyWebZnak">
    <w:name w:val="Normalny (Web) Znak"/>
    <w:link w:val="NormalnyWeb"/>
    <w:uiPriority w:val="99"/>
    <w:rsid w:val="00791ECC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Relationship Id="rId22" Type="http://schemas.microsoft.com/office/2016/09/relationships/commentsIds" Target="commentsId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6A0120146AB4CEF8FB14AE205F54F6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77D3606-163E-4B39-9CE2-4FA7DE62D19E}"/>
      </w:docPartPr>
      <w:docPartBody>
        <w:p w:rsidR="00AD21F9" w:rsidRDefault="00667F59" w:rsidP="00667F59">
          <w:pPr>
            <w:pStyle w:val="56A0120146AB4CEF8FB14AE205F54F6D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BA5FBBB1685748A79D137E86C7DE68A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DFC9584-170B-47BF-9F92-2D3F27EF2049}"/>
      </w:docPartPr>
      <w:docPartBody>
        <w:p w:rsidR="00AD21F9" w:rsidRDefault="00667F59" w:rsidP="00667F59">
          <w:pPr>
            <w:pStyle w:val="BA5FBBB1685748A79D137E86C7DE68A9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C925C1543CBF4D8885329AEA798822A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EE5C354-B523-4398-954D-7C0252BA1124}"/>
      </w:docPartPr>
      <w:docPartBody>
        <w:p w:rsidR="00AD21F9" w:rsidRDefault="00667F59" w:rsidP="00667F59">
          <w:pPr>
            <w:pStyle w:val="C925C1543CBF4D8885329AEA798822A3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E9771AC47D1748EAACB3D7DA4C12855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17709BE-E067-4DE2-8C55-C1241126FCDF}"/>
      </w:docPartPr>
      <w:docPartBody>
        <w:p w:rsidR="00AD21F9" w:rsidRDefault="00667F59" w:rsidP="00667F59">
          <w:pPr>
            <w:pStyle w:val="E9771AC47D1748EAACB3D7DA4C128553"/>
          </w:pPr>
          <w:r w:rsidRPr="004929BA">
            <w:rPr>
              <w:rStyle w:val="Tekstzastpczy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A47"/>
    <w:rsid w:val="000A0D49"/>
    <w:rsid w:val="000C54C3"/>
    <w:rsid w:val="000F77C5"/>
    <w:rsid w:val="00105DD3"/>
    <w:rsid w:val="0018370B"/>
    <w:rsid w:val="00304AA2"/>
    <w:rsid w:val="00484232"/>
    <w:rsid w:val="004C4764"/>
    <w:rsid w:val="0057320A"/>
    <w:rsid w:val="00591A50"/>
    <w:rsid w:val="005D2DA0"/>
    <w:rsid w:val="00610A47"/>
    <w:rsid w:val="00636F11"/>
    <w:rsid w:val="00667F59"/>
    <w:rsid w:val="00834F4C"/>
    <w:rsid w:val="00891B4B"/>
    <w:rsid w:val="008E2E28"/>
    <w:rsid w:val="00A60B3D"/>
    <w:rsid w:val="00AD21F9"/>
    <w:rsid w:val="00B9661F"/>
    <w:rsid w:val="00C25216"/>
    <w:rsid w:val="00CD7A30"/>
    <w:rsid w:val="00DE346F"/>
    <w:rsid w:val="00E4382D"/>
    <w:rsid w:val="00E67649"/>
    <w:rsid w:val="00ED6040"/>
    <w:rsid w:val="00EE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667F59"/>
  </w:style>
  <w:style w:type="paragraph" w:customStyle="1" w:styleId="BDC35CE08CB94FA69EEE3D3867FFBBFA">
    <w:name w:val="BDC35CE08CB94FA69EEE3D3867FFBBFA"/>
    <w:rsid w:val="00610A47"/>
  </w:style>
  <w:style w:type="paragraph" w:customStyle="1" w:styleId="6C9DD6EF679C43AB9777C563FB058090">
    <w:name w:val="6C9DD6EF679C43AB9777C563FB058090"/>
    <w:rsid w:val="00610A47"/>
  </w:style>
  <w:style w:type="paragraph" w:customStyle="1" w:styleId="9737EC3BCD51441BB595B1690EA9E8E1">
    <w:name w:val="9737EC3BCD51441BB595B1690EA9E8E1"/>
    <w:rsid w:val="00610A47"/>
  </w:style>
  <w:style w:type="paragraph" w:customStyle="1" w:styleId="901D715DA26D47D8990375FAC855CDB3">
    <w:name w:val="901D715DA26D47D8990375FAC855CDB3"/>
    <w:rsid w:val="00610A47"/>
  </w:style>
  <w:style w:type="paragraph" w:customStyle="1" w:styleId="3210F95D01F844DFB07C5B371D4E1A38">
    <w:name w:val="3210F95D01F844DFB07C5B371D4E1A38"/>
    <w:rsid w:val="00610A47"/>
  </w:style>
  <w:style w:type="paragraph" w:customStyle="1" w:styleId="A2330CDCA054410182E8CE6DA0E5B28B">
    <w:name w:val="A2330CDCA054410182E8CE6DA0E5B28B"/>
    <w:rsid w:val="00E67649"/>
  </w:style>
  <w:style w:type="paragraph" w:customStyle="1" w:styleId="3DCD353B11AD4288BFBD9A095381CDD8">
    <w:name w:val="3DCD353B11AD4288BFBD9A095381CDD8"/>
    <w:rsid w:val="00E67649"/>
  </w:style>
  <w:style w:type="paragraph" w:customStyle="1" w:styleId="B3E1128D9F2E4C119ECD2C15DA71C1D8">
    <w:name w:val="B3E1128D9F2E4C119ECD2C15DA71C1D8"/>
    <w:rsid w:val="00E67649"/>
  </w:style>
  <w:style w:type="paragraph" w:customStyle="1" w:styleId="BFD1E3293661463B828F29C0770C0EFC">
    <w:name w:val="BFD1E3293661463B828F29C0770C0EFC"/>
    <w:rsid w:val="00E67649"/>
  </w:style>
  <w:style w:type="paragraph" w:customStyle="1" w:styleId="56A0120146AB4CEF8FB14AE205F54F6D">
    <w:name w:val="56A0120146AB4CEF8FB14AE205F54F6D"/>
    <w:rsid w:val="00667F59"/>
  </w:style>
  <w:style w:type="paragraph" w:customStyle="1" w:styleId="BA5FBBB1685748A79D137E86C7DE68A9">
    <w:name w:val="BA5FBBB1685748A79D137E86C7DE68A9"/>
    <w:rsid w:val="00667F59"/>
  </w:style>
  <w:style w:type="paragraph" w:customStyle="1" w:styleId="C925C1543CBF4D8885329AEA798822A3">
    <w:name w:val="C925C1543CBF4D8885329AEA798822A3"/>
    <w:rsid w:val="00667F59"/>
  </w:style>
  <w:style w:type="paragraph" w:customStyle="1" w:styleId="E9771AC47D1748EAACB3D7DA4C128553">
    <w:name w:val="E9771AC47D1748EAACB3D7DA4C128553"/>
    <w:rsid w:val="00667F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D40D0-F304-41CD-B726-2908B2B16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1642</Words>
  <Characters>9852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Świadczenie usług  cateringowych na potrzeby Muzeum Warszawy</dc:subject>
  <dc:creator>Anna Zapala</dc:creator>
  <cp:keywords/>
  <dc:description/>
  <cp:lastModifiedBy>Marta Michalska</cp:lastModifiedBy>
  <cp:revision>2</cp:revision>
  <cp:lastPrinted>2019-03-12T14:20:00Z</cp:lastPrinted>
  <dcterms:created xsi:type="dcterms:W3CDTF">2019-05-24T12:32:00Z</dcterms:created>
  <dcterms:modified xsi:type="dcterms:W3CDTF">2019-05-24T12:32:00Z</dcterms:modified>
  <cp:category>MW/ZP/02/US/2019</cp:category>
</cp:coreProperties>
</file>